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BEFB2" w14:textId="17F5B484" w:rsidR="00A178AF" w:rsidRDefault="00A178AF" w:rsidP="001E5EA2">
      <w:pPr>
        <w:pStyle w:val="Salutation"/>
        <w:jc w:val="left"/>
      </w:pPr>
    </w:p>
    <w:p w14:paraId="2A077082" w14:textId="77777777" w:rsidR="00F92EA9" w:rsidRPr="000E4990" w:rsidRDefault="00DD6947" w:rsidP="000E4990">
      <w:pPr>
        <w:pStyle w:val="Salutation"/>
        <w:jc w:val="left"/>
      </w:pPr>
      <w:r>
        <w:rPr>
          <w:noProof/>
          <w:lang w:val="en-CA" w:eastAsia="en-CA"/>
        </w:rPr>
        <mc:AlternateContent>
          <mc:Choice Requires="wps">
            <w:drawing>
              <wp:anchor distT="182880" distB="457200" distL="457200" distR="457200" simplePos="0" relativeHeight="251661312" behindDoc="0" locked="0" layoutInCell="1" allowOverlap="1" wp14:anchorId="56639282" wp14:editId="44F87A7D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9000</wp14:pctPosVOffset>
                    </wp:positionV>
                  </mc:Choice>
                  <mc:Fallback>
                    <wp:positionV relativeFrom="page">
                      <wp:posOffset>1654810</wp:posOffset>
                    </wp:positionV>
                  </mc:Fallback>
                </mc:AlternateContent>
                <wp:extent cx="3475990" cy="754380"/>
                <wp:effectExtent l="19050" t="19050" r="25400" b="26670"/>
                <wp:wrapSquare wrapText="bothSides"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475990" cy="7543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14:paraId="7FE519AF" w14:textId="5345D6FC" w:rsidR="00532FD2" w:rsidRPr="00FC7F22" w:rsidRDefault="008E71B6" w:rsidP="00FC7F22">
                            <w:pPr>
                              <w:pStyle w:val="SenderAddress"/>
                              <w:rPr>
                                <w:caps/>
                                <w:lang w:val="en-CA"/>
                              </w:rPr>
                            </w:pPr>
                            <w:r>
                              <w:rPr>
                                <w:caps/>
                                <w:lang w:val="en-CA"/>
                              </w:rPr>
                              <w:t>KERR Events &amp; Design</w:t>
                            </w:r>
                          </w:p>
                          <w:sdt>
                            <w:sdtPr>
                              <w:id w:val="1002245820"/>
                              <w:placeholder>
                                <w:docPart w:val="6732348116094AA89820125451389104"/>
                              </w:placeholder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p w14:paraId="131739BA" w14:textId="545F76AE" w:rsidR="005246B5" w:rsidRDefault="005B23AB" w:rsidP="008E71B6">
                                <w:pPr>
                                  <w:pStyle w:val="SenderAddress"/>
                                </w:pPr>
                                <w:r>
                                  <w:t>Wedding Decoration &amp; Packages</w:t>
                                </w:r>
                              </w:p>
                            </w:sdtContent>
                          </w:sdt>
                        </w:txbxContent>
                      </wps:txbx>
                      <wps:bodyPr vert="horz" wrap="square" lIns="91440" tIns="91440" rIns="91440" bIns="9144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11000</wp14:pctHeight>
                </wp14:sizeRelV>
              </wp:anchor>
            </w:drawing>
          </mc:Choice>
          <mc:Fallback>
            <w:pict>
              <v:rect w14:anchorId="56639282" id="Title 1" o:spid="_x0000_s1026" style="position:absolute;margin-left:0;margin-top:0;width:273.7pt;height:59.4pt;z-index:251661312;visibility:visible;mso-wrap-style:square;mso-width-percent:550;mso-height-percent:110;mso-top-percent:90;mso-wrap-distance-left:36pt;mso-wrap-distance-top:14.4pt;mso-wrap-distance-right:36pt;mso-wrap-distance-bottom:36pt;mso-position-horizontal:center;mso-position-horizontal-relative:margin;mso-position-vertical-relative:margin;mso-width-percent:550;mso-height-percent:110;mso-top-percent:9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" fillcolor="black [3213]" strokecolor="black [3213]" strokeweight="4.5pt">
                <v:stroke linestyle="thinThick"/>
                <v:path arrowok="t"/>
                <o:lock v:ext="edit" grouping="t"/>
                <v:textbox style="mso-fit-shape-to-text:t" inset=",7.2pt,,7.2pt">
                  <w:txbxContent>
                    <w:p w14:paraId="7FE519AF" w14:textId="5345D6FC" w:rsidR="00532FD2" w:rsidRPr="00FC7F22" w:rsidRDefault="008E71B6" w:rsidP="00FC7F22">
                      <w:pPr>
                        <w:pStyle w:val="SenderAddress"/>
                        <w:rPr>
                          <w:caps/>
                          <w:lang w:val="en-CA"/>
                        </w:rPr>
                      </w:pPr>
                      <w:r>
                        <w:rPr>
                          <w:caps/>
                          <w:lang w:val="en-CA"/>
                        </w:rPr>
                        <w:t>KERR Events &amp; Design</w:t>
                      </w:r>
                    </w:p>
                    <w:sdt>
                      <w:sdtPr>
                        <w:id w:val="1002245820"/>
                        <w:placeholder>
                          <w:docPart w:val="6732348116094AA89820125451389104"/>
                        </w:placeholder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 w14:paraId="131739BA" w14:textId="545F76AE" w:rsidR="005246B5" w:rsidRDefault="005B23AB" w:rsidP="008E71B6">
                          <w:pPr>
                            <w:pStyle w:val="SenderAddress"/>
                          </w:pPr>
                          <w:r>
                            <w:t>Wedding Decoration &amp; Packages</w:t>
                          </w:r>
                        </w:p>
                      </w:sdtContent>
                    </w:sdt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0" wp14:anchorId="0B7FF185" wp14:editId="46612234">
                <wp:simplePos x="0" y="0"/>
                <wp:positionH relativeFrom="margin">
                  <wp:align>left</wp:align>
                </wp:positionH>
                <mc:AlternateContent>
                  <mc:Choice Requires="wp14">
                    <wp:positionV relativeFrom="margin">
                      <wp14:pctPosVOffset>15000</wp14:pctPosVOffset>
                    </wp:positionV>
                  </mc:Choice>
                  <mc:Fallback>
                    <wp:positionV relativeFrom="page">
                      <wp:posOffset>2148840</wp:posOffset>
                    </wp:positionV>
                  </mc:Fallback>
                </mc:AlternateContent>
                <wp:extent cx="6400800" cy="0"/>
                <wp:effectExtent l="0" t="0" r="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line w14:anchorId="435686F1" id="Straight Connector 1" o:spid="_x0000_s1026" style="position:absolute;z-index:251659264;visibility:visible;mso-wrap-style:square;mso-width-percent:1000;mso-top-percent:150;mso-wrap-distance-left:9pt;mso-wrap-distance-top:0;mso-wrap-distance-right:9pt;mso-wrap-distance-bottom:0;mso-position-horizontal:left;mso-position-horizontal-relative:margin;mso-position-vertical-relative:margin;mso-width-percent:1000;mso-top-percent:15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" o:allowincell="f" o:allowoverlap="f" strokecolor="#6f6f74 [3204]">
                <w10:wrap anchorx="margin" anchory="margin"/>
              </v:lin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914400" distL="114300" distR="114300" simplePos="0" relativeHeight="251658239" behindDoc="0" locked="0" layoutInCell="1" allowOverlap="1" wp14:anchorId="176A0926" wp14:editId="59EDABA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400800" cy="1234440"/>
                <wp:effectExtent l="0" t="0" r="0" b="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23444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duotone>
                              <a:schemeClr val="lt1">
                                <a:tint val="95000"/>
                              </a:schemeClr>
                              <a:schemeClr val="lt1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rect w14:anchorId="27A06E4B" id="Rectangle 2" o:spid="_x0000_s1026" style="position:absolute;margin-left:0;margin-top:0;width:7in;height:97.2pt;z-index:251658239;visibility:visible;mso-wrap-style:square;mso-width-percent:1000;mso-height-percent:150;mso-wrap-distance-left:9pt;mso-wrap-distance-top:0;mso-wrap-distance-right:9pt;mso-wrap-distance-bottom:1in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BGUAAAAAUmdodGxvbmcAAAXc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" stroked="f" strokeweight="1.5pt">
                <v:fill r:id="rId12" o:title="" recolor="t" rotate="t" type="tile"/>
                <v:imagedata recolortarget="white [3057]"/>
                <w10:wrap type="topAndBottom" anchorx="margin" anchory="margin"/>
              </v:rect>
            </w:pict>
          </mc:Fallback>
        </mc:AlternateContent>
      </w:r>
      <w:r w:rsidR="00F15C4B">
        <w:t>Bronze</w:t>
      </w:r>
      <w:r w:rsidR="008E71B6">
        <w:t xml:space="preserve"> Package</w:t>
      </w:r>
      <w:r w:rsidR="001E5EA2" w:rsidRPr="001E5EA2">
        <w:t xml:space="preserve"> </w:t>
      </w:r>
    </w:p>
    <w:p w14:paraId="7A73F3D4" w14:textId="1EE8CF1B" w:rsidR="001E12FC" w:rsidRPr="002659CC" w:rsidRDefault="002659CC" w:rsidP="002659CC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Up </w:t>
      </w:r>
      <w:r w:rsidR="0036304B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to </w:t>
      </w:r>
      <w:r w:rsidR="002C04D5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2</w:t>
      </w:r>
      <w:r w:rsidR="0036304B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 </w:t>
      </w:r>
      <w:r w:rsidR="002C04D5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h</w:t>
      </w:r>
      <w:r w:rsidR="0036304B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ead </w:t>
      </w:r>
      <w:r w:rsidR="002C04D5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t</w:t>
      </w:r>
      <w:r w:rsidR="0036304B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able </w:t>
      </w:r>
      <w:r w:rsidR="002C04D5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l</w:t>
      </w:r>
      <w:r w:rsidR="0036304B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inens </w:t>
      </w:r>
      <w:r w:rsidR="002C04D5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(up to 6 guests)</w:t>
      </w:r>
      <w:r w:rsidR="002C04D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</w:t>
      </w:r>
      <w:r w:rsidR="0036304B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– 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>90x156</w:t>
      </w:r>
      <w:r w:rsidR="0036304B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” </w:t>
      </w:r>
      <w:r w:rsidR="002C04D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b</w:t>
      </w:r>
      <w:r w:rsidR="0036304B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anquet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</w:t>
      </w:r>
      <w:r w:rsidR="002C04D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(full length) i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>vory</w:t>
      </w:r>
      <w:r w:rsidR="0036304B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or </w:t>
      </w:r>
      <w:r w:rsidR="002C04D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w</w:t>
      </w:r>
      <w:r w:rsidR="0036304B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hite </w:t>
      </w:r>
      <w:r w:rsidR="002C04D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m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atte </w:t>
      </w:r>
    </w:p>
    <w:p w14:paraId="4D5E0C98" w14:textId="525422ED" w:rsidR="000E12BE" w:rsidRDefault="000E12BE" w:rsidP="008E71B6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Head </w:t>
      </w:r>
      <w:r w:rsidR="002C04D5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t</w:t>
      </w:r>
      <w:r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able set up</w:t>
      </w:r>
      <w:r w:rsidR="001E6B2F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:  </w:t>
      </w:r>
      <w:r w:rsidR="002C04D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table linen placement</w:t>
      </w:r>
      <w:r w:rsidR="000055D0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, linen</w:t>
      </w:r>
      <w:r w:rsidR="00A14E41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steaming</w:t>
      </w:r>
      <w:r w:rsidR="000055D0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,</w:t>
      </w:r>
      <w:r w:rsidR="002C04D5" w:rsidRPr="002C04D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</w:t>
      </w:r>
      <w:r w:rsidR="002C04D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placement of the following items, centerpieces, guest </w:t>
      </w:r>
      <w:proofErr w:type="gramStart"/>
      <w:r w:rsidR="002C04D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favours ,</w:t>
      </w:r>
      <w:proofErr w:type="gramEnd"/>
      <w:r w:rsidR="002C04D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napkins, table numbers, charger plates votives plus t</w:t>
      </w:r>
      <w:r w:rsidR="002C04D5" w:rsidRPr="00891FF0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able inspection insuring good etiquette and flawless form.</w:t>
      </w:r>
      <w:r w:rsidR="000055D0" w:rsidRPr="00891FF0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.</w:t>
      </w:r>
    </w:p>
    <w:p w14:paraId="2C15F15F" w14:textId="305D47C8" w:rsidR="002659CC" w:rsidRDefault="002659CC" w:rsidP="008E71B6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Up to 1</w:t>
      </w:r>
      <w:r w:rsidR="007A5C94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2</w:t>
      </w:r>
      <w:r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 </w:t>
      </w:r>
      <w:r w:rsidR="002C04D5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g</w:t>
      </w:r>
      <w:r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uest </w:t>
      </w:r>
      <w:r w:rsidR="002C04D5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t</w:t>
      </w:r>
      <w:r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able </w:t>
      </w:r>
      <w:r w:rsidR="002C04D5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l</w:t>
      </w:r>
      <w:r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inens</w:t>
      </w:r>
      <w:r w:rsidR="002C04D5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 (full length)</w:t>
      </w:r>
      <w:r w:rsidR="009976DD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:</w:t>
      </w:r>
      <w:r w:rsidR="009976DD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 </w:t>
      </w:r>
      <w:r w:rsidR="0036304B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120” </w:t>
      </w:r>
      <w:r w:rsidR="002C04D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round (full length) i</w:t>
      </w:r>
      <w:r w:rsidR="0036304B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vory or </w:t>
      </w:r>
      <w:r w:rsidR="002C04D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w</w:t>
      </w:r>
      <w:r w:rsidR="0036304B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hite </w:t>
      </w:r>
      <w:r w:rsidR="002C04D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m</w:t>
      </w:r>
      <w:r w:rsidR="0036304B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atte</w:t>
      </w:r>
    </w:p>
    <w:p w14:paraId="60D98E4B" w14:textId="570DA27E" w:rsidR="00AE48CB" w:rsidRPr="00AE48CB" w:rsidRDefault="001E6B2F" w:rsidP="00AE48CB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Guest </w:t>
      </w:r>
      <w:r w:rsidR="002C04D5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t</w:t>
      </w:r>
      <w:r w:rsidR="000055D0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able set up</w:t>
      </w:r>
      <w:r w:rsidR="009976DD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:</w:t>
      </w:r>
      <w:r w:rsidR="009976DD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 </w:t>
      </w:r>
      <w:r w:rsidR="00BB7A4E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p</w:t>
      </w:r>
      <w:r w:rsidR="000055D0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lacement</w:t>
      </w:r>
      <w:r w:rsidR="00BB7A4E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of the following items</w:t>
      </w:r>
      <w:r w:rsidR="000055D0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,</w:t>
      </w:r>
      <w:r w:rsidR="002C04D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linens,</w:t>
      </w:r>
      <w:r w:rsidR="000055D0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</w:t>
      </w:r>
      <w:r w:rsidR="00BB7A4E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centerpieces, guest </w:t>
      </w:r>
      <w:proofErr w:type="gramStart"/>
      <w:r w:rsidR="000055D0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favour</w:t>
      </w:r>
      <w:r w:rsidR="00BB7A4E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s</w:t>
      </w:r>
      <w:r w:rsidR="000055D0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,</w:t>
      </w:r>
      <w:proofErr w:type="gramEnd"/>
      <w:r w:rsidR="000055D0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napkin</w:t>
      </w:r>
      <w:r w:rsidR="00BB7A4E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s</w:t>
      </w:r>
      <w:r w:rsidR="002659CC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, table number</w:t>
      </w:r>
      <w:r w:rsidR="00BB7A4E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s, charger plates votives</w:t>
      </w:r>
      <w:r w:rsidR="000055D0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</w:t>
      </w:r>
      <w:r w:rsidR="00111942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plus t</w:t>
      </w:r>
      <w:r w:rsidR="00111942" w:rsidRPr="00891FF0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able inspection insuring good etiquette and flawless form.</w:t>
      </w:r>
    </w:p>
    <w:p w14:paraId="1534C9B6" w14:textId="6D0C1938" w:rsidR="003A5BDB" w:rsidRDefault="009976DD" w:rsidP="003A5BDB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Napkins, pre</w:t>
      </w:r>
      <w:r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-</w:t>
      </w:r>
      <w:r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folded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>:  u</w:t>
      </w:r>
      <w:r w:rsidR="002659CC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p to 1</w:t>
      </w:r>
      <w:r w:rsidR="00A34A11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00</w:t>
      </w:r>
      <w:r w:rsidR="002659CC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p</w:t>
      </w:r>
      <w:r w:rsidR="000055D0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re-</w:t>
      </w:r>
      <w:proofErr w:type="gramStart"/>
      <w:r w:rsidR="000055D0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folded  napkin</w:t>
      </w:r>
      <w:r w:rsidR="002659CC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s</w:t>
      </w:r>
      <w:proofErr w:type="gramEnd"/>
      <w:r w:rsidR="002659CC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- </w:t>
      </w:r>
      <w:r w:rsidR="002C04D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t</w:t>
      </w:r>
      <w:r w:rsidR="002659CC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able </w:t>
      </w:r>
      <w:r w:rsidR="002C04D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d</w:t>
      </w:r>
      <w:r w:rsidR="00A63132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rape</w:t>
      </w:r>
      <w:r w:rsidR="002659CC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or </w:t>
      </w:r>
      <w:r w:rsidR="002C04D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p</w:t>
      </w:r>
      <w:r w:rsidR="002659CC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ocket </w:t>
      </w:r>
      <w:r w:rsidR="002C04D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f</w:t>
      </w:r>
      <w:r w:rsidR="002659CC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old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. </w:t>
      </w:r>
      <w:r w:rsidR="002659CC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Ask about our variety of colour options.</w:t>
      </w:r>
    </w:p>
    <w:p w14:paraId="252B0543" w14:textId="7C88B46B" w:rsidR="00AE48CB" w:rsidRDefault="00AE48CB" w:rsidP="003A5BDB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Table </w:t>
      </w:r>
      <w:r w:rsidR="002C04D5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n</w:t>
      </w:r>
      <w:r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umber </w:t>
      </w:r>
      <w:r w:rsidR="002C04D5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h</w:t>
      </w:r>
      <w:r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olders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(</w:t>
      </w:r>
      <w:r w:rsidR="009976DD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m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>etal Stands</w:t>
      </w:r>
      <w:r w:rsidR="002C04D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, cards not included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>)</w:t>
      </w:r>
    </w:p>
    <w:p w14:paraId="7E75B361" w14:textId="57EFE96C" w:rsidR="00BD3915" w:rsidRDefault="009976DD" w:rsidP="003A5BDB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Bistro table linens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>: u</w:t>
      </w:r>
      <w:r w:rsidR="008F2AA9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p to </w:t>
      </w:r>
      <w:r w:rsidR="007A5C94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3</w:t>
      </w:r>
      <w:r w:rsidR="00BD391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</w:t>
      </w:r>
      <w:r w:rsidR="002C04D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b</w:t>
      </w:r>
      <w:r w:rsidR="00BD391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istro </w:t>
      </w:r>
      <w:r w:rsidR="002C04D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t</w:t>
      </w:r>
      <w:r w:rsidR="00BD391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able </w:t>
      </w:r>
      <w:r w:rsidR="002C04D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l</w:t>
      </w:r>
      <w:r w:rsidR="00BD391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inens </w:t>
      </w:r>
      <w:r w:rsidR="002C04D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+ sash </w:t>
      </w:r>
      <w:r w:rsidR="00BD391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– 120” </w:t>
      </w:r>
      <w:r w:rsidR="002C04D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round (full length) i</w:t>
      </w:r>
      <w:r w:rsidR="00BD391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vory or </w:t>
      </w:r>
      <w:r w:rsidR="002C04D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w</w:t>
      </w:r>
      <w:r w:rsidR="00BD391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hite </w:t>
      </w:r>
      <w:r w:rsidR="002C04D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m</w:t>
      </w:r>
      <w:r w:rsidR="00BD391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atte</w:t>
      </w:r>
    </w:p>
    <w:p w14:paraId="046F7A7E" w14:textId="7CBE1421" w:rsidR="009025AF" w:rsidRPr="003A5BDB" w:rsidRDefault="009025AF" w:rsidP="003A5BDB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Bistro </w:t>
      </w:r>
      <w:r w:rsidR="009976DD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t</w:t>
      </w:r>
      <w:r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able set up</w:t>
      </w:r>
      <w:r w:rsidR="002C04D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:</w:t>
      </w:r>
      <w:r w:rsidR="00957457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</w:t>
      </w:r>
      <w:r w:rsidR="009976DD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l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inen placement and placement of clients </w:t>
      </w:r>
      <w:proofErr w:type="gramStart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>accessories</w:t>
      </w:r>
      <w:proofErr w:type="gramEnd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</w:t>
      </w:r>
    </w:p>
    <w:p w14:paraId="43BAD6C4" w14:textId="01D28590" w:rsidR="000E12BE" w:rsidRDefault="000E12BE" w:rsidP="008E71B6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Guest </w:t>
      </w:r>
      <w:r w:rsidR="009976DD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s</w:t>
      </w:r>
      <w:r w:rsidR="00A14E41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ign </w:t>
      </w:r>
      <w:r w:rsidR="009976DD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i</w:t>
      </w:r>
      <w:r w:rsidR="00A14E41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n </w:t>
      </w:r>
      <w:r w:rsidR="009976DD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t</w:t>
      </w:r>
      <w:r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able</w:t>
      </w:r>
      <w:r w:rsidR="00A14E41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 </w:t>
      </w:r>
      <w:r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set up</w:t>
      </w:r>
      <w:r w:rsidR="002C04D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: 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>placement of</w:t>
      </w:r>
      <w:r w:rsidR="00A14E41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</w:t>
      </w:r>
      <w:proofErr w:type="gramStart"/>
      <w:r w:rsidR="00A14E41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clients</w:t>
      </w:r>
      <w:proofErr w:type="gramEnd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décor</w:t>
      </w:r>
      <w:r w:rsidR="00A14E41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&amp;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accessories  </w:t>
      </w:r>
    </w:p>
    <w:p w14:paraId="71CDF05F" w14:textId="25E62578" w:rsidR="001E12FC" w:rsidRDefault="00A14E41" w:rsidP="008E71B6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Cake</w:t>
      </w:r>
      <w:r w:rsidR="001E12FC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 </w:t>
      </w:r>
      <w:r w:rsidR="009976DD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t</w:t>
      </w:r>
      <w:r w:rsidR="001E12FC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able </w:t>
      </w:r>
      <w:proofErr w:type="gramStart"/>
      <w:r w:rsidR="001E12FC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set</w:t>
      </w:r>
      <w:r w:rsidR="009976DD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:</w:t>
      </w:r>
      <w:proofErr w:type="gramEnd"/>
      <w:r w:rsidR="001E12FC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</w:t>
      </w:r>
      <w:r w:rsidR="003A2DA8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placement </w:t>
      </w:r>
      <w:r w:rsidR="00947B39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of 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clients </w:t>
      </w:r>
      <w:r w:rsidR="00947B39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décor 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&amp; </w:t>
      </w:r>
      <w:r w:rsidR="00947B39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accessories </w:t>
      </w:r>
    </w:p>
    <w:p w14:paraId="048B5E2F" w14:textId="1F36BCB4" w:rsidR="001E12FC" w:rsidRDefault="001E12FC" w:rsidP="008E71B6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Gift </w:t>
      </w:r>
      <w:r w:rsidR="009976DD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t</w:t>
      </w:r>
      <w:r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able set up</w:t>
      </w:r>
      <w:r w:rsidR="009976DD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:</w:t>
      </w:r>
      <w:r w:rsidR="00947B39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</w:t>
      </w:r>
      <w:r w:rsidR="003A2DA8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placement </w:t>
      </w:r>
      <w:r w:rsidR="00947B39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of</w:t>
      </w:r>
      <w:r w:rsidR="00A14E41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</w:t>
      </w:r>
      <w:proofErr w:type="gramStart"/>
      <w:r w:rsidR="00A14E41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clients</w:t>
      </w:r>
      <w:proofErr w:type="gramEnd"/>
      <w:r w:rsidR="00947B39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décor </w:t>
      </w:r>
      <w:r w:rsidR="00A14E41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&amp; </w:t>
      </w:r>
      <w:r w:rsidR="00947B39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accessories </w:t>
      </w:r>
    </w:p>
    <w:p w14:paraId="71A8D350" w14:textId="28D7C802" w:rsidR="003A2DA8" w:rsidRDefault="009976DD" w:rsidP="008E71B6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G</w:t>
      </w:r>
      <w:r w:rsidR="00BB7A4E"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uest chart placement</w:t>
      </w:r>
      <w:r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: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placement of </w:t>
      </w:r>
      <w:proofErr w:type="gramStart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>clients</w:t>
      </w:r>
      <w:proofErr w:type="gramEnd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guest chart or guest cards</w:t>
      </w:r>
    </w:p>
    <w:p w14:paraId="581C8945" w14:textId="53E4427B" w:rsidR="00BB7A4E" w:rsidRPr="009976DD" w:rsidRDefault="00BB7A4E" w:rsidP="008E71B6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</w:pPr>
      <w:r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Meal indicator card placement</w:t>
      </w:r>
      <w:r w:rsid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: </w:t>
      </w:r>
      <w:r w:rsidRPr="009976DD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 </w:t>
      </w:r>
      <w:r w:rsidR="009976DD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placement of </w:t>
      </w:r>
      <w:proofErr w:type="gramStart"/>
      <w:r w:rsidR="009976DD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clients</w:t>
      </w:r>
      <w:proofErr w:type="gramEnd"/>
      <w:r w:rsidR="009976DD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meal cards, placed in order plus order verification with caterers meal chart </w:t>
      </w:r>
    </w:p>
    <w:p w14:paraId="74BFA4A3" w14:textId="172AC117" w:rsidR="008E71B6" w:rsidRPr="00891FF0" w:rsidRDefault="008E71B6" w:rsidP="008E71B6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CC3D33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Unlimited communication</w:t>
      </w:r>
      <w:r w:rsidR="00CC3D33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:</w:t>
      </w:r>
      <w:r w:rsidRPr="00891FF0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by phone</w:t>
      </w:r>
      <w:r w:rsidR="00721ADC" w:rsidRPr="00891FF0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, text</w:t>
      </w:r>
      <w:r w:rsidRPr="00891FF0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or email </w:t>
      </w:r>
    </w:p>
    <w:p w14:paraId="7ACD01E2" w14:textId="206517BE" w:rsidR="0006701C" w:rsidRPr="009976DD" w:rsidRDefault="00BB7A4E" w:rsidP="0006701C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bookmarkStart w:id="0" w:name="_Hlk129949602"/>
      <w:r w:rsidRPr="00CC3D33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Includes </w:t>
      </w:r>
      <w:r w:rsidR="00AD7138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3 mandatory m</w:t>
      </w:r>
      <w:r w:rsidRPr="00CC3D33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eetings</w:t>
      </w:r>
      <w:r w:rsidR="00CC3D33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: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</w:t>
      </w:r>
      <w:r w:rsidR="00AD7138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Initial meeting, 6 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>months</w:t>
      </w:r>
      <w:r w:rsidR="00CC76E3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prior to event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&amp; </w:t>
      </w:r>
      <w:r w:rsidR="00AD7138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1 month to 2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weeks prior to </w:t>
      </w:r>
      <w:proofErr w:type="gramStart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>event</w:t>
      </w:r>
      <w:proofErr w:type="gramEnd"/>
      <w:r w:rsidR="00CC76E3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</w:t>
      </w:r>
    </w:p>
    <w:bookmarkEnd w:id="0"/>
    <w:p w14:paraId="25CE44D2" w14:textId="77777777" w:rsidR="0006701C" w:rsidRPr="00891FF0" w:rsidRDefault="0006701C" w:rsidP="0006701C">
      <w:pPr>
        <w:shd w:val="clear" w:color="auto" w:fill="FFFFFF"/>
        <w:spacing w:after="150" w:line="252" w:lineRule="atLeast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</w:p>
    <w:p w14:paraId="753300BB" w14:textId="275679CE" w:rsidR="002659CC" w:rsidRPr="00AE48CB" w:rsidRDefault="002659CC" w:rsidP="00753A6C">
      <w:pPr>
        <w:pStyle w:val="ListParagraph"/>
        <w:shd w:val="clear" w:color="auto" w:fill="FFFFFF"/>
        <w:spacing w:after="225" w:line="330" w:lineRule="atLeast"/>
        <w:ind w:left="720" w:firstLine="0"/>
        <w:jc w:val="center"/>
        <w:textAlignment w:val="baseline"/>
        <w:outlineLvl w:val="2"/>
        <w:rPr>
          <w:rFonts w:ascii="Monotype Corsiva" w:eastAsia="Times New Roman" w:hAnsi="Monotype Corsiva" w:cs="Times New Roman"/>
          <w:color w:val="350862"/>
          <w:sz w:val="36"/>
          <w:szCs w:val="36"/>
          <w:lang w:eastAsia="en-CA"/>
        </w:rPr>
      </w:pPr>
    </w:p>
    <w:p w14:paraId="40AFFAF9" w14:textId="77777777" w:rsidR="002B4E78" w:rsidRDefault="002B4E78" w:rsidP="0036304B">
      <w:pPr>
        <w:pStyle w:val="Salutation"/>
        <w:jc w:val="left"/>
      </w:pPr>
    </w:p>
    <w:p w14:paraId="3A3BF1CF" w14:textId="77777777" w:rsidR="002B4E78" w:rsidRDefault="002B4E78" w:rsidP="0036304B">
      <w:pPr>
        <w:pStyle w:val="Salutation"/>
        <w:jc w:val="left"/>
      </w:pPr>
    </w:p>
    <w:p w14:paraId="28B85363" w14:textId="77777777" w:rsidR="002B4E78" w:rsidRDefault="002B4E78" w:rsidP="0036304B">
      <w:pPr>
        <w:pStyle w:val="Salutation"/>
        <w:jc w:val="left"/>
      </w:pPr>
    </w:p>
    <w:p w14:paraId="4263D7DA" w14:textId="77777777" w:rsidR="002B4E78" w:rsidRDefault="002B4E78" w:rsidP="0036304B">
      <w:pPr>
        <w:pStyle w:val="Salutation"/>
        <w:jc w:val="left"/>
      </w:pPr>
    </w:p>
    <w:p w14:paraId="61030885" w14:textId="77777777" w:rsidR="00830A74" w:rsidRDefault="00830A74" w:rsidP="0036304B">
      <w:pPr>
        <w:pStyle w:val="Salutation"/>
        <w:jc w:val="left"/>
      </w:pPr>
    </w:p>
    <w:p w14:paraId="34145EC8" w14:textId="77777777" w:rsidR="00830A74" w:rsidRDefault="00830A74" w:rsidP="0036304B">
      <w:pPr>
        <w:pStyle w:val="Salutation"/>
        <w:jc w:val="left"/>
      </w:pPr>
    </w:p>
    <w:p w14:paraId="63215E9C" w14:textId="77777777" w:rsidR="00830A74" w:rsidRDefault="00830A74" w:rsidP="0036304B">
      <w:pPr>
        <w:pStyle w:val="Salutation"/>
        <w:jc w:val="left"/>
      </w:pPr>
    </w:p>
    <w:p w14:paraId="75134A01" w14:textId="77777777" w:rsidR="00830A74" w:rsidRDefault="00830A74" w:rsidP="0036304B">
      <w:pPr>
        <w:pStyle w:val="Salutation"/>
        <w:jc w:val="left"/>
      </w:pPr>
    </w:p>
    <w:p w14:paraId="40B966D7" w14:textId="77777777" w:rsidR="00830A74" w:rsidRDefault="00830A74" w:rsidP="0036304B">
      <w:pPr>
        <w:pStyle w:val="Salutation"/>
        <w:jc w:val="left"/>
      </w:pPr>
    </w:p>
    <w:p w14:paraId="0B5CACB3" w14:textId="000AFDDB" w:rsidR="005A062C" w:rsidRPr="0036304B" w:rsidRDefault="005A062C" w:rsidP="0036304B">
      <w:pPr>
        <w:pStyle w:val="Salutation"/>
        <w:jc w:val="left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0" wp14:anchorId="0DDE1B81" wp14:editId="1CD1D971">
                <wp:simplePos x="0" y="0"/>
                <wp:positionH relativeFrom="margin">
                  <wp:align>left</wp:align>
                </wp:positionH>
                <mc:AlternateContent>
                  <mc:Choice Requires="wp14">
                    <wp:positionV relativeFrom="margin">
                      <wp14:pctPosVOffset>15000</wp14:pctPosVOffset>
                    </wp:positionV>
                  </mc:Choice>
                  <mc:Fallback>
                    <wp:positionV relativeFrom="page">
                      <wp:posOffset>2148840</wp:posOffset>
                    </wp:positionV>
                  </mc:Fallback>
                </mc:AlternateContent>
                <wp:extent cx="6400800" cy="0"/>
                <wp:effectExtent l="0" t="0" r="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F6F7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line w14:anchorId="1F35E8D4" id="Straight Connector 7" o:spid="_x0000_s1026" style="position:absolute;z-index:251664384;visibility:visible;mso-wrap-style:square;mso-width-percent:1000;mso-top-percent:150;mso-wrap-distance-left:9pt;mso-wrap-distance-top:0;mso-wrap-distance-right:9pt;mso-wrap-distance-bottom:0;mso-position-horizontal:left;mso-position-horizontal-relative:margin;mso-position-vertical-relative:margin;mso-width-percent:1000;mso-top-percent:15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" o:allowincell="f" o:allowoverlap="f" strokecolor="#6f6f74">
                <w10:wrap anchorx="margin" anchory="margin"/>
              </v:lin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914400" distL="114300" distR="114300" simplePos="0" relativeHeight="251663360" behindDoc="1" locked="0" layoutInCell="1" allowOverlap="1" wp14:anchorId="398F72A8" wp14:editId="4F2E701F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400800" cy="1234440"/>
                <wp:effectExtent l="0" t="0" r="0" b="381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23444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duotone>
                              <a:srgbClr val="FFFFFF">
                                <a:tint val="95000"/>
                              </a:srgbClr>
                              <a:srgbClr val="FFFFFF">
                                <a:shade val="20000"/>
                              </a:srgb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rect w14:anchorId="76D11903" id="Rectangle 8" o:spid="_x0000_s1026" style="position:absolute;margin-left:0;margin-top:0;width:7in;height:97.2pt;z-index:-251653120;visibility:visible;mso-wrap-style:square;mso-width-percent:1000;mso-height-percent:150;mso-wrap-distance-left:9pt;mso-wrap-distance-top:0;mso-wrap-distance-right:9pt;mso-wrap-distance-bottom:1in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BGUAAAAAUmdodGxvbmcAAAXc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UAAAAAAAEAAAABjhCSU0EDAAA&#10;AAAd5gAAAAEAAACgAAAAeAAAAeAAAOEAAAAdygAYAAH/2P/gABBKRklGAAECAABIAEgAAP/tAAxB&#10;ZG9iZV9DTQAB/+4ADkFkb2JlAGSAAAAAAf/bAIQADAgICAkIDAkJDBELCgsRFQ8MDA8VGBMTFRMT&#10;GBEMDAwMDAwRDAwMDAwMDAwMDAwMDAwMDAwMDAwMDAwMDAwMDAENCwsNDg0QDg4QFA4ODhQUDg4O&#10;DhQRDAwMDAwREQwMDAwMDBEMDAwMDAwMDAwMDAwMDAwMDAwMDAwMDAwMDAwM/8AAEQgAe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" stroked="f" strokeweight="1.5pt">
                <v:fill r:id="rId12" o:title="" recolor="t" rotate="t" type="tile"/>
                <v:imagedata recolortarget="white"/>
                <w10:wrap anchorx="margin" anchory="margin"/>
              </v:rect>
            </w:pict>
          </mc:Fallback>
        </mc:AlternateContent>
      </w:r>
      <w:r w:rsidR="00126D52">
        <w:t>Silver</w:t>
      </w:r>
      <w:r>
        <w:t xml:space="preserve"> Package</w:t>
      </w:r>
    </w:p>
    <w:p w14:paraId="7D5A1515" w14:textId="2FA72B45" w:rsidR="0036304B" w:rsidRPr="002659CC" w:rsidRDefault="0036304B" w:rsidP="0036304B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BF7F31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Up to </w:t>
      </w:r>
      <w:r w:rsidR="00A61E9B" w:rsidRPr="00BF7F31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4</w:t>
      </w:r>
      <w:r w:rsidRPr="00BF7F31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 Head Table Linens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– 90x156” </w:t>
      </w:r>
      <w:proofErr w:type="gramStart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>Banquet  Ivory</w:t>
      </w:r>
      <w:proofErr w:type="gramEnd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or White Matte </w:t>
      </w:r>
    </w:p>
    <w:p w14:paraId="03E7C077" w14:textId="7895D871" w:rsidR="0036304B" w:rsidRDefault="0036304B" w:rsidP="0036304B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BF7F31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Head Table set up</w:t>
      </w:r>
      <w:r w:rsidR="000D6F58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</w:t>
      </w:r>
      <w:proofErr w:type="gramStart"/>
      <w:r w:rsidR="000D6F58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-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 linen</w:t>
      </w:r>
      <w:proofErr w:type="gramEnd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placement, linen steaming, favour placement , napkin placement, centerpiece placement and placement of clients décor &amp; accessories plus t</w:t>
      </w:r>
      <w:r w:rsidRPr="00891FF0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able inspection insuring good etiquette and flawless form.</w:t>
      </w:r>
    </w:p>
    <w:p w14:paraId="6CCF5631" w14:textId="66A00455" w:rsidR="0036304B" w:rsidRDefault="0036304B" w:rsidP="0036304B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BF7F31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Up to </w:t>
      </w:r>
      <w:r w:rsidR="00A61E9B" w:rsidRPr="00BF7F31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1</w:t>
      </w:r>
      <w:r w:rsidR="00B22E99" w:rsidRPr="00BF7F31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7</w:t>
      </w:r>
      <w:r w:rsidRPr="00BF7F31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 Guest Table Linens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– 120” Round Ivory or White Matte</w:t>
      </w:r>
    </w:p>
    <w:p w14:paraId="692A8225" w14:textId="77777777" w:rsidR="0036304B" w:rsidRPr="003E4238" w:rsidRDefault="0036304B" w:rsidP="0036304B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BF7F31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Guest Table set up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– linen placement, favour placement, napkin placement, centerpiece placement, table number placement and placement of </w:t>
      </w:r>
      <w:proofErr w:type="gramStart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>clients</w:t>
      </w:r>
      <w:proofErr w:type="gramEnd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décor &amp; accessories plus t</w:t>
      </w:r>
      <w:r w:rsidRPr="00891FF0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able inspection insuring good etiquette and flawless form.</w:t>
      </w:r>
    </w:p>
    <w:p w14:paraId="1ECFB875" w14:textId="77777777" w:rsidR="0036304B" w:rsidRDefault="002249F1" w:rsidP="0036304B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0D6F58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Up to 15</w:t>
      </w:r>
      <w:r w:rsidR="0036304B" w:rsidRPr="000D6F58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0 pre-</w:t>
      </w:r>
      <w:proofErr w:type="gramStart"/>
      <w:r w:rsidR="0036304B" w:rsidRPr="000D6F58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folded  napkins</w:t>
      </w:r>
      <w:proofErr w:type="gramEnd"/>
      <w:r w:rsidR="0036304B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- Table Drape or Pocket Fold – Ask about our variety of colour options.</w:t>
      </w:r>
    </w:p>
    <w:p w14:paraId="21E43360" w14:textId="77777777" w:rsidR="009025AF" w:rsidRDefault="008F2AA9" w:rsidP="009025AF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0D6F58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Up to 5 </w:t>
      </w:r>
      <w:r w:rsidR="009025AF" w:rsidRPr="000D6F58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Bistro Table Linens</w:t>
      </w:r>
      <w:r w:rsidR="009025AF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– 120” Round Ivory or White Matte</w:t>
      </w:r>
    </w:p>
    <w:p w14:paraId="4A93BFAB" w14:textId="77777777" w:rsidR="005A062C" w:rsidRPr="00AE48CB" w:rsidRDefault="009025AF" w:rsidP="00AE48CB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0D6F58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Bistro Table set up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–</w:t>
      </w:r>
      <w:r w:rsidR="00957457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L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inen placement and placement of clients </w:t>
      </w:r>
      <w:proofErr w:type="gramStart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>accessories</w:t>
      </w:r>
      <w:proofErr w:type="gramEnd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</w:t>
      </w:r>
    </w:p>
    <w:p w14:paraId="212CDC23" w14:textId="12428F43" w:rsidR="00196668" w:rsidRPr="009025AF" w:rsidRDefault="005A062C" w:rsidP="009025AF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EB628A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Upgraded table number holders</w:t>
      </w:r>
      <w:r w:rsidR="000D6F58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-</w:t>
      </w:r>
      <w:r w:rsidR="00C90136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set up and </w:t>
      </w:r>
      <w:proofErr w:type="gramStart"/>
      <w:r w:rsidR="00C90136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placement</w:t>
      </w:r>
      <w:proofErr w:type="gramEnd"/>
      <w:r w:rsidR="00196668" w:rsidRPr="009025AF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</w:t>
      </w:r>
    </w:p>
    <w:p w14:paraId="5105FC76" w14:textId="77777777" w:rsidR="00FE4CE6" w:rsidRDefault="00FE4CE6" w:rsidP="00FE4CE6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EB628A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Guest Sign </w:t>
      </w:r>
      <w:proofErr w:type="gramStart"/>
      <w:r w:rsidRPr="00EB628A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In</w:t>
      </w:r>
      <w:proofErr w:type="gramEnd"/>
      <w:r w:rsidRPr="00EB628A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 Table</w:t>
      </w:r>
      <w:r w:rsidR="003A2DA8" w:rsidRPr="00EB628A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 </w:t>
      </w:r>
      <w:r w:rsidRPr="00EB628A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set up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and placement of clients décor &amp; accessories  </w:t>
      </w:r>
    </w:p>
    <w:p w14:paraId="6DB31B39" w14:textId="77777777" w:rsidR="00FE4CE6" w:rsidRDefault="00FE4CE6" w:rsidP="00FE4CE6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EB628A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Cake Table set up</w:t>
      </w:r>
      <w:r w:rsidR="003A2DA8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and placement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of </w:t>
      </w:r>
      <w:proofErr w:type="gramStart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>clients</w:t>
      </w:r>
      <w:proofErr w:type="gramEnd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décor &amp; accessories </w:t>
      </w:r>
    </w:p>
    <w:p w14:paraId="0B284A2E" w14:textId="77777777" w:rsidR="00FE4CE6" w:rsidRDefault="00FE4CE6" w:rsidP="00FE4CE6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EB628A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Gift Table set up</w:t>
      </w:r>
      <w:r w:rsidR="003A2DA8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and placement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of </w:t>
      </w:r>
      <w:proofErr w:type="gramStart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>clients</w:t>
      </w:r>
      <w:proofErr w:type="gramEnd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décor &amp; accessories </w:t>
      </w:r>
    </w:p>
    <w:p w14:paraId="23B26C8D" w14:textId="77777777" w:rsidR="003A2DA8" w:rsidRPr="00EB628A" w:rsidRDefault="003A2DA8" w:rsidP="00FE4CE6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</w:pPr>
      <w:r w:rsidRPr="00EB628A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Guest Chart</w:t>
      </w:r>
      <w:r w:rsidR="00196668" w:rsidRPr="00EB628A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/Card</w:t>
      </w:r>
      <w:r w:rsidRPr="00EB628A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 placement</w:t>
      </w:r>
    </w:p>
    <w:p w14:paraId="0EFB2CA6" w14:textId="742EED96" w:rsidR="002E063D" w:rsidRPr="00EB628A" w:rsidRDefault="0033003A" w:rsidP="002E063D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4"/>
          <w:szCs w:val="14"/>
          <w:lang w:eastAsia="en-CA"/>
        </w:rPr>
      </w:pPr>
      <w:r w:rsidRPr="00EB628A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$250.00 in accessories from </w:t>
      </w:r>
      <w:r w:rsidR="00A61E9B" w:rsidRPr="00EB628A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*</w:t>
      </w:r>
      <w:r w:rsidRPr="00EB628A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KERR Events &amp; Design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</w:t>
      </w:r>
      <w:r w:rsidRPr="00EB628A">
        <w:rPr>
          <w:rFonts w:ascii="Arial" w:eastAsia="Times New Roman" w:hAnsi="Arial" w:cs="Arial"/>
          <w:color w:val="595959"/>
          <w:sz w:val="14"/>
          <w:szCs w:val="14"/>
          <w:lang w:eastAsia="en-CA"/>
        </w:rPr>
        <w:t>(chargers, votives, vases etc.</w:t>
      </w:r>
      <w:r w:rsidR="00B61187" w:rsidRPr="00EB628A">
        <w:rPr>
          <w:rFonts w:ascii="Arial" w:eastAsia="Times New Roman" w:hAnsi="Arial" w:cs="Arial"/>
          <w:color w:val="595959"/>
          <w:sz w:val="14"/>
          <w:szCs w:val="14"/>
          <w:lang w:eastAsia="en-CA"/>
        </w:rPr>
        <w:t xml:space="preserve">  see attached A La Carte Venue Decor</w:t>
      </w:r>
      <w:r w:rsidRPr="00EB628A">
        <w:rPr>
          <w:rFonts w:ascii="Arial" w:eastAsia="Times New Roman" w:hAnsi="Arial" w:cs="Arial"/>
          <w:color w:val="595959"/>
          <w:sz w:val="14"/>
          <w:szCs w:val="14"/>
          <w:lang w:eastAsia="en-CA"/>
        </w:rPr>
        <w:t xml:space="preserve">) </w:t>
      </w:r>
    </w:p>
    <w:p w14:paraId="54ECA476" w14:textId="4C4EAF48" w:rsidR="00C90136" w:rsidRDefault="001C5739" w:rsidP="002E063D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BE3BBA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Head Table Back</w:t>
      </w:r>
      <w:r w:rsidR="00BE3BBA" w:rsidRPr="00BE3BBA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dr</w:t>
      </w:r>
      <w:r w:rsidRPr="00BE3BBA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op</w:t>
      </w:r>
      <w:r w:rsidR="00970B65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 with Premium Quality Fabric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</w:t>
      </w:r>
      <w:r w:rsidR="00F3704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–</w:t>
      </w:r>
      <w:r w:rsidR="00BE3BBA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</w:t>
      </w:r>
      <w:r w:rsidR="00F3704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8-12 people – 14ft </w:t>
      </w:r>
      <w:r w:rsidR="006622A4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–</w:t>
      </w:r>
      <w:r w:rsidR="00F37045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24</w:t>
      </w:r>
      <w:r w:rsidR="006622A4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ft wide - </w:t>
      </w:r>
      <w:r w:rsidR="00C90136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Barn Door Draping </w:t>
      </w:r>
      <w:r w:rsidR="006622A4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available - </w:t>
      </w:r>
      <w:r w:rsidR="00C90136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set up and </w:t>
      </w:r>
      <w:proofErr w:type="gramStart"/>
      <w:r w:rsidR="00C90136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removal</w:t>
      </w:r>
      <w:proofErr w:type="gramEnd"/>
    </w:p>
    <w:p w14:paraId="156E19A3" w14:textId="6E577E95" w:rsidR="00A76A0A" w:rsidRPr="002E063D" w:rsidRDefault="00A76A0A" w:rsidP="002E063D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6622A4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Dining Room Vintage Lightin</w:t>
      </w:r>
      <w:r w:rsidR="00493B6F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g - 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set up and </w:t>
      </w:r>
      <w:proofErr w:type="gramStart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>removal</w:t>
      </w:r>
      <w:proofErr w:type="gramEnd"/>
    </w:p>
    <w:p w14:paraId="2394AA05" w14:textId="77777777" w:rsidR="00AD7138" w:rsidRPr="009976DD" w:rsidRDefault="00AD7138" w:rsidP="00AD7138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CC3D33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Includes </w:t>
      </w:r>
      <w:r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3 mandatory m</w:t>
      </w:r>
      <w:r w:rsidRPr="00CC3D33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eetings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: Initial meeting, 6 months prior to event &amp; 1 month to 2 weeks prior to </w:t>
      </w:r>
      <w:proofErr w:type="gramStart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>event</w:t>
      </w:r>
      <w:proofErr w:type="gramEnd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</w:t>
      </w:r>
    </w:p>
    <w:p w14:paraId="3BDA42BB" w14:textId="3E89D597" w:rsidR="0006701C" w:rsidRDefault="0006701C" w:rsidP="004D7EB6">
      <w:pPr>
        <w:shd w:val="clear" w:color="auto" w:fill="FFFFFF"/>
        <w:spacing w:after="150" w:line="252" w:lineRule="atLeast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</w:p>
    <w:p w14:paraId="3F3EC278" w14:textId="77777777" w:rsidR="00AE48CB" w:rsidRPr="00AE48CB" w:rsidRDefault="00AE48CB" w:rsidP="00AE48CB">
      <w:p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</w:p>
    <w:p w14:paraId="65B75AD2" w14:textId="21E0EF3C" w:rsidR="005077F0" w:rsidRDefault="00A43AE9" w:rsidP="00753A6C">
      <w:pPr>
        <w:shd w:val="clear" w:color="auto" w:fill="FFFFFF"/>
        <w:spacing w:after="150" w:line="252" w:lineRule="atLeast"/>
        <w:jc w:val="center"/>
        <w:textAlignment w:val="baseline"/>
        <w:rPr>
          <w:rFonts w:ascii="Monotype Corsiva" w:eastAsia="Times New Roman" w:hAnsi="Monotype Corsiva" w:cs="Times New Roman"/>
          <w:color w:val="350862"/>
          <w:sz w:val="36"/>
          <w:szCs w:val="36"/>
          <w:lang w:eastAsia="en-CA"/>
        </w:rPr>
      </w:pPr>
      <w:r>
        <w:rPr>
          <w:rFonts w:ascii="Monotype Corsiva" w:eastAsia="Times New Roman" w:hAnsi="Monotype Corsiva" w:cs="Times New Roman"/>
          <w:color w:val="350862"/>
          <w:sz w:val="36"/>
          <w:szCs w:val="36"/>
          <w:lang w:eastAsia="en-CA"/>
        </w:rPr>
        <w:t xml:space="preserve"> </w:t>
      </w:r>
    </w:p>
    <w:p w14:paraId="46241357" w14:textId="77777777" w:rsidR="00753A6C" w:rsidRDefault="00753A6C" w:rsidP="00753A6C">
      <w:pPr>
        <w:shd w:val="clear" w:color="auto" w:fill="FFFFFF"/>
        <w:spacing w:after="150" w:line="252" w:lineRule="atLeast"/>
        <w:jc w:val="center"/>
        <w:textAlignment w:val="baseline"/>
        <w:rPr>
          <w:rFonts w:ascii="Arial" w:eastAsia="Times New Roman" w:hAnsi="Arial" w:cs="Arial"/>
          <w:color w:val="595959"/>
          <w:sz w:val="20"/>
          <w:szCs w:val="20"/>
          <w:lang w:eastAsia="en-CA"/>
        </w:rPr>
      </w:pPr>
    </w:p>
    <w:p w14:paraId="7106BD68" w14:textId="77777777" w:rsidR="002B4E78" w:rsidRDefault="002B4E78" w:rsidP="00753A6C">
      <w:pPr>
        <w:shd w:val="clear" w:color="auto" w:fill="FFFFFF"/>
        <w:spacing w:after="150" w:line="252" w:lineRule="atLeast"/>
        <w:jc w:val="center"/>
        <w:textAlignment w:val="baseline"/>
        <w:rPr>
          <w:rFonts w:ascii="Arial" w:eastAsia="Times New Roman" w:hAnsi="Arial" w:cs="Arial"/>
          <w:color w:val="595959"/>
          <w:sz w:val="20"/>
          <w:szCs w:val="20"/>
          <w:lang w:eastAsia="en-CA"/>
        </w:rPr>
      </w:pPr>
    </w:p>
    <w:p w14:paraId="68D1B167" w14:textId="77777777" w:rsidR="002B4E78" w:rsidRDefault="002B4E78" w:rsidP="00AE48CB">
      <w:pPr>
        <w:pStyle w:val="Salutation"/>
        <w:jc w:val="left"/>
      </w:pPr>
    </w:p>
    <w:p w14:paraId="534B9ED2" w14:textId="62AAD5BE" w:rsidR="00917194" w:rsidRPr="00AE48CB" w:rsidRDefault="002B4E78" w:rsidP="00AE48CB">
      <w:pPr>
        <w:pStyle w:val="Salutation"/>
        <w:jc w:val="left"/>
      </w:pPr>
      <w:r>
        <w:rPr>
          <w:noProof/>
          <w:lang w:val="en-CA" w:eastAsia="en-CA"/>
        </w:rPr>
        <mc:AlternateContent>
          <mc:Choice Requires="wps">
            <w:drawing>
              <wp:anchor distT="0" distB="914400" distL="114300" distR="114300" simplePos="0" relativeHeight="251671552" behindDoc="1" locked="0" layoutInCell="1" allowOverlap="1" wp14:anchorId="43902DFA" wp14:editId="0D40AC0F">
                <wp:simplePos x="0" y="0"/>
                <wp:positionH relativeFrom="margin">
                  <wp:posOffset>9994</wp:posOffset>
                </wp:positionH>
                <wp:positionV relativeFrom="margin">
                  <wp:posOffset>-657639</wp:posOffset>
                </wp:positionV>
                <wp:extent cx="6400800" cy="1234440"/>
                <wp:effectExtent l="0" t="0" r="9525" b="762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23444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duotone>
                              <a:srgbClr val="FFFFFF">
                                <a:tint val="95000"/>
                              </a:srgbClr>
                              <a:srgbClr val="FFFFFF">
                                <a:shade val="20000"/>
                              </a:srgb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rect w14:anchorId="75D91E1B" id="Rectangle 12" o:spid="_x0000_s1026" style="position:absolute;margin-left:.8pt;margin-top:-51.8pt;width:7in;height:97.2pt;z-index:-251644928;visibility:visible;mso-wrap-style:square;mso-width-percent:1000;mso-height-percent:150;mso-wrap-distance-left:9pt;mso-wrap-distance-top:0;mso-wrap-distance-right:9pt;mso-wrap-distance-bottom:1in;mso-position-horizontal:absolute;mso-position-horizontal-relative:margin;mso-position-vertical:absolute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BGUAAAAAUmdodGxvbmcAAAXc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UAAAAAAAEAAAABjhCSU0EDAAA&#10;AAAd5gAAAAEAAACgAAAAeAAAAeAAAOEAAAAdygAYAAH/2P/gABBKRklGAAECAABIAEgAAP/tAAxB&#10;ZG9iZV9DTQAB/+4ADkFkb2JlAGSAAAAAAf/bAIQADAgICAkIDAkJDBELCgsRFQ8MDA8VGBMTFRMT&#10;GBEMDAwMDAwRDAwMDAwMDAwMDAwMDAwMDAwMDAwMDAwMDAwMDAENCwsNDg0QDg4QFA4ODhQUDg4O&#10;DhQRDAwMDAwREQwMDAwMDBEMDAwMDAwMDAwMDAwMDAwMDAwMDAwMDAwMDAwM/8AAEQgAe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" stroked="f" strokeweight="1.5pt">
                <v:fill r:id="rId12" o:title="" recolor="t" rotate="t" type="tile"/>
                <v:imagedata recolortarget="white"/>
                <w10:wrap anchorx="margin" anchory="margin"/>
              </v:rect>
            </w:pict>
          </mc:Fallback>
        </mc:AlternateContent>
      </w:r>
      <w:r w:rsidR="005077F0">
        <w:t>Gold PackagE</w:t>
      </w:r>
    </w:p>
    <w:p w14:paraId="1718D281" w14:textId="77777777" w:rsidR="00AE48CB" w:rsidRDefault="00AE48CB" w:rsidP="00AE48CB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D3114C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Up </w:t>
      </w:r>
      <w:r w:rsidR="008D212A" w:rsidRPr="00D3114C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to 6</w:t>
      </w:r>
      <w:r w:rsidRPr="00D3114C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 Head Table Linens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– 90x156” Banquet </w:t>
      </w:r>
      <w:r w:rsidR="005A5C0D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Pintuck, Satin or </w:t>
      </w:r>
      <w:proofErr w:type="gramStart"/>
      <w:r w:rsidR="005A5C0D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Matte 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</w:t>
      </w:r>
      <w:r w:rsidR="001F1E79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-</w:t>
      </w:r>
      <w:proofErr w:type="gramEnd"/>
      <w:r w:rsidR="001F1E79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Ask about our colour options.</w:t>
      </w:r>
    </w:p>
    <w:p w14:paraId="2E506E24" w14:textId="77777777" w:rsidR="005C4A90" w:rsidRPr="00D3114C" w:rsidRDefault="005C4A90" w:rsidP="00AE48CB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</w:pPr>
      <w:r w:rsidRPr="00D3114C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Up to 6 Banquet runners or overlays &amp; placement</w:t>
      </w:r>
    </w:p>
    <w:p w14:paraId="5E9E154C" w14:textId="02F60605" w:rsidR="00AE48CB" w:rsidRDefault="00AE48CB" w:rsidP="00AE48CB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D3114C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Head Table set up</w:t>
      </w:r>
      <w:bookmarkStart w:id="1" w:name="_Hlk32427357"/>
      <w:r w:rsidR="00D3114C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 - 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linen placement, linen steaming, favour </w:t>
      </w:r>
      <w:proofErr w:type="gramStart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>placement ,</w:t>
      </w:r>
      <w:proofErr w:type="gramEnd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napkin placement, centerpiece placement and placement of clients décor &amp; accessories plus t</w:t>
      </w:r>
      <w:r w:rsidRPr="00891FF0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able inspection insuring good etiquette and flawless form.</w:t>
      </w:r>
    </w:p>
    <w:bookmarkEnd w:id="1"/>
    <w:p w14:paraId="71A3E39E" w14:textId="77777777" w:rsidR="00AE48CB" w:rsidRDefault="00AE48CB" w:rsidP="00AE48CB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D3114C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Up to </w:t>
      </w:r>
      <w:proofErr w:type="gramStart"/>
      <w:r w:rsidRPr="00D3114C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20  Guest</w:t>
      </w:r>
      <w:proofErr w:type="gramEnd"/>
      <w:r w:rsidRPr="00D3114C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 Table Linens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– 120” Roun</w:t>
      </w:r>
      <w:r w:rsidR="001F1E79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d Pintuck, Satin or Matte – Ask about our colour options. </w:t>
      </w:r>
    </w:p>
    <w:p w14:paraId="37600A87" w14:textId="77777777" w:rsidR="00AE48CB" w:rsidRPr="003E4238" w:rsidRDefault="00AE48CB" w:rsidP="00AE48CB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D3114C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Guest Table set up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– linen placement, favour placement, napkin placement, centerpiece placement, table number placement and placement of </w:t>
      </w:r>
      <w:proofErr w:type="gramStart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>clients</w:t>
      </w:r>
      <w:proofErr w:type="gramEnd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décor &amp; accessories plus t</w:t>
      </w:r>
      <w:r w:rsidRPr="00891FF0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able inspection insuring good etiquette and flawless form.</w:t>
      </w:r>
    </w:p>
    <w:p w14:paraId="7A80A6B2" w14:textId="6B4B5856" w:rsidR="00AE48CB" w:rsidRDefault="00837B6B" w:rsidP="00AE48CB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D3114C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Up to </w:t>
      </w:r>
      <w:r w:rsidR="00D3114C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200</w:t>
      </w:r>
      <w:r w:rsidR="00AE48CB" w:rsidRPr="00D3114C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 pre-</w:t>
      </w:r>
      <w:proofErr w:type="gramStart"/>
      <w:r w:rsidR="00AE48CB" w:rsidRPr="00D3114C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folded  napkins</w:t>
      </w:r>
      <w:proofErr w:type="gramEnd"/>
      <w:r w:rsidR="00AE48CB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- Table Drape or Pocket Fold – Ask about our variety of colour options.</w:t>
      </w:r>
    </w:p>
    <w:p w14:paraId="3487E9B5" w14:textId="77777777" w:rsidR="00AE48CB" w:rsidRDefault="00AE48CB" w:rsidP="00AE48CB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D3114C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Up to 6 Bistro Table Linens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– 120”</w:t>
      </w:r>
      <w:r w:rsidR="001F1E79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Round Pintuck, Satin or Matte</w:t>
      </w:r>
    </w:p>
    <w:p w14:paraId="5D1DA616" w14:textId="77777777" w:rsidR="00AE48CB" w:rsidRPr="00AE48CB" w:rsidRDefault="00AE48CB" w:rsidP="00AE48CB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D3114C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Bistro Table set up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–</w:t>
      </w:r>
      <w:r w:rsidR="00957457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L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inen placement and placement of clients </w:t>
      </w:r>
      <w:proofErr w:type="gramStart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>accessories</w:t>
      </w:r>
      <w:proofErr w:type="gramEnd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</w:t>
      </w:r>
    </w:p>
    <w:p w14:paraId="557971F5" w14:textId="15E3A750" w:rsidR="00AE48CB" w:rsidRPr="00AE48CB" w:rsidRDefault="00AE48CB" w:rsidP="00AE48CB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D3114C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Upgraded table number holders</w:t>
      </w:r>
      <w:r w:rsidR="00D3114C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- 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set up and </w:t>
      </w:r>
      <w:proofErr w:type="gramStart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>placement</w:t>
      </w:r>
      <w:proofErr w:type="gramEnd"/>
      <w:r w:rsidRPr="009025AF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</w:t>
      </w:r>
    </w:p>
    <w:p w14:paraId="2F15A749" w14:textId="75831736" w:rsidR="00CC49AB" w:rsidRPr="00CC49AB" w:rsidRDefault="00917194" w:rsidP="00CC49AB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A05D09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Satin sash of choice &amp; placement</w:t>
      </w:r>
      <w:r w:rsidRPr="00891FF0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</w:t>
      </w:r>
    </w:p>
    <w:p w14:paraId="6CBF68D8" w14:textId="77777777" w:rsidR="00917194" w:rsidRPr="001E12FC" w:rsidRDefault="00917194" w:rsidP="00917194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A05D09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Up to 20 </w:t>
      </w:r>
      <w:r w:rsidR="005C4A90" w:rsidRPr="00A05D09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table runners or </w:t>
      </w:r>
      <w:r w:rsidRPr="00A05D09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overlays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&amp; placement</w:t>
      </w:r>
    </w:p>
    <w:p w14:paraId="062611B2" w14:textId="77777777" w:rsidR="00917194" w:rsidRPr="00A05D09" w:rsidRDefault="00917194" w:rsidP="005C4A90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</w:pPr>
      <w:r w:rsidRPr="00A05D09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Upgraded table number </w:t>
      </w:r>
      <w:proofErr w:type="gramStart"/>
      <w:r w:rsidRPr="00A05D09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holders</w:t>
      </w:r>
      <w:proofErr w:type="gramEnd"/>
      <w:r w:rsidRPr="00A05D09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   </w:t>
      </w:r>
    </w:p>
    <w:p w14:paraId="7D818A70" w14:textId="77777777" w:rsidR="00917194" w:rsidRDefault="00917194" w:rsidP="00917194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A05D09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Guest Sign </w:t>
      </w:r>
      <w:proofErr w:type="gramStart"/>
      <w:r w:rsidRPr="00A05D09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In</w:t>
      </w:r>
      <w:proofErr w:type="gramEnd"/>
      <w:r w:rsidRPr="00A05D09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 Table set up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and placement of clients décor &amp; accessories  </w:t>
      </w:r>
    </w:p>
    <w:p w14:paraId="6DA8F467" w14:textId="77777777" w:rsidR="00917194" w:rsidRDefault="00917194" w:rsidP="00917194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A05D09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Cake Table set up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</w:t>
      </w:r>
      <w:r w:rsidR="005F192B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and placement 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of </w:t>
      </w:r>
      <w:proofErr w:type="gramStart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>clients</w:t>
      </w:r>
      <w:proofErr w:type="gramEnd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décor &amp; accessories </w:t>
      </w:r>
    </w:p>
    <w:p w14:paraId="05B50E3B" w14:textId="77777777" w:rsidR="00917194" w:rsidRDefault="00917194" w:rsidP="00917194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A05D09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Gift Table set up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</w:t>
      </w:r>
      <w:r w:rsidR="005F192B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and placement 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of </w:t>
      </w:r>
      <w:proofErr w:type="gramStart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>clients</w:t>
      </w:r>
      <w:proofErr w:type="gramEnd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décor &amp; accessories </w:t>
      </w:r>
    </w:p>
    <w:p w14:paraId="0DEF95D3" w14:textId="77777777" w:rsidR="005F192B" w:rsidRPr="00A05D09" w:rsidRDefault="00E941E9" w:rsidP="00917194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</w:pPr>
      <w:r w:rsidRPr="00A05D09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Guest Chart/ Card </w:t>
      </w:r>
      <w:r w:rsidR="005F192B" w:rsidRPr="00A05D09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Placement</w:t>
      </w:r>
    </w:p>
    <w:p w14:paraId="3B536F75" w14:textId="475D8682" w:rsidR="00917194" w:rsidRPr="00A05D09" w:rsidRDefault="00917194" w:rsidP="00917194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4"/>
          <w:szCs w:val="14"/>
          <w:lang w:eastAsia="en-CA"/>
        </w:rPr>
      </w:pPr>
      <w:r w:rsidRPr="00A05D09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$350.00 in accessories from </w:t>
      </w:r>
      <w:r w:rsidR="00A61E9B" w:rsidRPr="00A05D09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*</w:t>
      </w:r>
      <w:r w:rsidRPr="00A05D09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KERR Events &amp; Design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</w:t>
      </w:r>
      <w:r w:rsidRPr="00A05D09">
        <w:rPr>
          <w:rFonts w:ascii="Arial" w:eastAsia="Times New Roman" w:hAnsi="Arial" w:cs="Arial"/>
          <w:color w:val="595959"/>
          <w:sz w:val="14"/>
          <w:szCs w:val="14"/>
          <w:lang w:eastAsia="en-CA"/>
        </w:rPr>
        <w:t>(chargers, votives, vases etc.</w:t>
      </w:r>
      <w:r w:rsidR="004B6382" w:rsidRPr="00A05D09">
        <w:rPr>
          <w:rFonts w:ascii="Arial" w:eastAsia="Times New Roman" w:hAnsi="Arial" w:cs="Arial"/>
          <w:color w:val="595959"/>
          <w:sz w:val="14"/>
          <w:szCs w:val="14"/>
          <w:lang w:eastAsia="en-CA"/>
        </w:rPr>
        <w:t xml:space="preserve"> see attached A La Carte Venue Decor</w:t>
      </w:r>
      <w:r w:rsidRPr="00A05D09">
        <w:rPr>
          <w:rFonts w:ascii="Arial" w:eastAsia="Times New Roman" w:hAnsi="Arial" w:cs="Arial"/>
          <w:color w:val="595959"/>
          <w:sz w:val="14"/>
          <w:szCs w:val="14"/>
          <w:lang w:eastAsia="en-CA"/>
        </w:rPr>
        <w:t xml:space="preserve">) </w:t>
      </w:r>
    </w:p>
    <w:p w14:paraId="0AE7B100" w14:textId="4A40CF05" w:rsidR="00CC2E5F" w:rsidRPr="00A43EB5" w:rsidRDefault="002B2EE6" w:rsidP="002B2EE6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4"/>
          <w:szCs w:val="14"/>
          <w:lang w:eastAsia="en-CA"/>
        </w:rPr>
      </w:pPr>
      <w:r w:rsidRPr="00BE3BBA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Head Table Backdrop</w:t>
      </w:r>
      <w:r w:rsidR="001101EA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 with </w:t>
      </w:r>
      <w:r w:rsidR="00A43EB5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string lights and floral/greenery valance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– </w:t>
      </w:r>
      <w:r w:rsidRPr="00A43EB5">
        <w:rPr>
          <w:rFonts w:ascii="Arial" w:eastAsia="Times New Roman" w:hAnsi="Arial" w:cs="Arial"/>
          <w:color w:val="595959"/>
          <w:sz w:val="14"/>
          <w:szCs w:val="14"/>
          <w:lang w:eastAsia="en-CA"/>
        </w:rPr>
        <w:t xml:space="preserve">8-12 people – 14ft – 24ft wide - Barn Door Draping available - set up and </w:t>
      </w:r>
      <w:proofErr w:type="gramStart"/>
      <w:r w:rsidRPr="00A43EB5">
        <w:rPr>
          <w:rFonts w:ascii="Arial" w:eastAsia="Times New Roman" w:hAnsi="Arial" w:cs="Arial"/>
          <w:color w:val="595959"/>
          <w:sz w:val="14"/>
          <w:szCs w:val="14"/>
          <w:lang w:eastAsia="en-CA"/>
        </w:rPr>
        <w:t>removal</w:t>
      </w:r>
      <w:proofErr w:type="gramEnd"/>
    </w:p>
    <w:p w14:paraId="757E0A23" w14:textId="77777777" w:rsidR="00CC2E5F" w:rsidRDefault="00CC2E5F" w:rsidP="00CC2E5F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A05D09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Dining Room Vintage Lighting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set up and </w:t>
      </w:r>
      <w:proofErr w:type="gramStart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>removal</w:t>
      </w:r>
      <w:proofErr w:type="gramEnd"/>
    </w:p>
    <w:p w14:paraId="7F57E94E" w14:textId="14D40FE9" w:rsidR="00CC2E5F" w:rsidRPr="00A05D09" w:rsidRDefault="00CC2E5F" w:rsidP="00CC2E5F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</w:pPr>
      <w:r w:rsidRPr="00A05D09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Entry Vintage Lighting set up and </w:t>
      </w:r>
      <w:proofErr w:type="gramStart"/>
      <w:r w:rsidRPr="00A05D09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removal</w:t>
      </w:r>
      <w:proofErr w:type="gramEnd"/>
    </w:p>
    <w:p w14:paraId="6A9E5AA2" w14:textId="46F03EEC" w:rsidR="00917194" w:rsidRDefault="00DA112A" w:rsidP="00917194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DA112A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Ceremony </w:t>
      </w:r>
      <w:r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Archway</w:t>
      </w:r>
      <w:r w:rsidR="00917194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Draping </w:t>
      </w:r>
    </w:p>
    <w:p w14:paraId="5807D816" w14:textId="48F0BCF3" w:rsidR="00917194" w:rsidRPr="00CC2E5F" w:rsidRDefault="00D210F2" w:rsidP="00CC2E5F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DA112A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Ceremony Décor Set Up of </w:t>
      </w:r>
      <w:proofErr w:type="gramStart"/>
      <w:r w:rsidRPr="00DA112A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cli</w:t>
      </w:r>
      <w:r w:rsidR="00CC2E5F" w:rsidRPr="00DA112A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ents</w:t>
      </w:r>
      <w:proofErr w:type="gramEnd"/>
      <w:r w:rsidR="00CC2E5F" w:rsidRPr="00DA112A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 accessories</w:t>
      </w:r>
      <w:r w:rsidR="00DA112A"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- </w:t>
      </w:r>
      <w:r w:rsidR="00CC2E5F">
        <w:rPr>
          <w:rFonts w:ascii="Arial" w:eastAsia="Times New Roman" w:hAnsi="Arial" w:cs="Arial"/>
          <w:color w:val="595959"/>
          <w:sz w:val="16"/>
          <w:szCs w:val="16"/>
          <w:lang w:eastAsia="en-CA"/>
        </w:rPr>
        <w:t>includes VIP cards and placement for 10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immediate family members  </w:t>
      </w:r>
    </w:p>
    <w:p w14:paraId="674082CB" w14:textId="77777777" w:rsidR="00AD7138" w:rsidRPr="009976DD" w:rsidRDefault="00AD7138" w:rsidP="00AD7138">
      <w:pPr>
        <w:numPr>
          <w:ilvl w:val="0"/>
          <w:numId w:val="21"/>
        </w:num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  <w:r w:rsidRPr="00CC3D33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 xml:space="preserve">Includes </w:t>
      </w:r>
      <w:r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3 mandatory m</w:t>
      </w:r>
      <w:r w:rsidRPr="00CC3D33">
        <w:rPr>
          <w:rFonts w:ascii="Arial" w:eastAsia="Times New Roman" w:hAnsi="Arial" w:cs="Arial"/>
          <w:b/>
          <w:bCs/>
          <w:color w:val="595959"/>
          <w:sz w:val="16"/>
          <w:szCs w:val="16"/>
          <w:lang w:eastAsia="en-CA"/>
        </w:rPr>
        <w:t>eetings</w:t>
      </w:r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: Initial meeting, 6 months prior to event &amp; 1 month to 2 weeks prior to </w:t>
      </w:r>
      <w:proofErr w:type="gramStart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>event</w:t>
      </w:r>
      <w:proofErr w:type="gramEnd"/>
      <w:r>
        <w:rPr>
          <w:rFonts w:ascii="Arial" w:eastAsia="Times New Roman" w:hAnsi="Arial" w:cs="Arial"/>
          <w:color w:val="595959"/>
          <w:sz w:val="16"/>
          <w:szCs w:val="16"/>
          <w:lang w:eastAsia="en-CA"/>
        </w:rPr>
        <w:t xml:space="preserve"> </w:t>
      </w:r>
    </w:p>
    <w:p w14:paraId="3FF998A9" w14:textId="7078D998" w:rsidR="00917194" w:rsidRPr="001F1E79" w:rsidRDefault="00917194" w:rsidP="00AD7138">
      <w:pPr>
        <w:shd w:val="clear" w:color="auto" w:fill="FFFFFF"/>
        <w:spacing w:after="150" w:line="252" w:lineRule="atLeast"/>
        <w:ind w:left="1200"/>
        <w:jc w:val="left"/>
        <w:textAlignment w:val="baseline"/>
        <w:rPr>
          <w:rFonts w:ascii="Arial" w:eastAsia="Times New Roman" w:hAnsi="Arial" w:cs="Arial"/>
          <w:color w:val="595959"/>
          <w:sz w:val="16"/>
          <w:szCs w:val="16"/>
          <w:lang w:eastAsia="en-CA"/>
        </w:rPr>
      </w:pPr>
    </w:p>
    <w:p w14:paraId="65626EF9" w14:textId="6953ADC4" w:rsidR="00736E1B" w:rsidRDefault="00736E1B" w:rsidP="00736E1B">
      <w:pPr>
        <w:pStyle w:val="ListParagraph"/>
        <w:shd w:val="clear" w:color="auto" w:fill="FFFFFF"/>
        <w:spacing w:after="150" w:line="252" w:lineRule="atLeast"/>
        <w:ind w:left="720" w:firstLine="0"/>
        <w:jc w:val="center"/>
        <w:textAlignment w:val="baseline"/>
        <w:rPr>
          <w:rFonts w:ascii="Monotype Corsiva" w:eastAsia="Times New Roman" w:hAnsi="Monotype Corsiva" w:cs="Times New Roman"/>
          <w:color w:val="350862"/>
          <w:sz w:val="36"/>
          <w:szCs w:val="36"/>
          <w:lang w:eastAsia="en-CA"/>
        </w:rPr>
      </w:pPr>
    </w:p>
    <w:p w14:paraId="0C482FA9" w14:textId="77777777" w:rsidR="000D0A51" w:rsidRPr="0095148C" w:rsidRDefault="00BB7FCE" w:rsidP="0095148C">
      <w:pPr>
        <w:shd w:val="clear" w:color="auto" w:fill="FFFFFF"/>
        <w:spacing w:after="150" w:line="252" w:lineRule="atLeast"/>
        <w:textAlignment w:val="baseline"/>
        <w:rPr>
          <w:rFonts w:ascii="Monotype Corsiva" w:eastAsia="Times New Roman" w:hAnsi="Monotype Corsiva" w:cs="Times New Roman"/>
          <w:color w:val="350862"/>
          <w:sz w:val="20"/>
          <w:szCs w:val="20"/>
          <w:lang w:eastAsia="en-CA"/>
        </w:rPr>
        <w:sectPr w:rsidR="000D0A51" w:rsidRPr="0095148C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 w:code="1"/>
          <w:pgMar w:top="1440" w:right="1080" w:bottom="1440" w:left="1080" w:header="720" w:footer="720" w:gutter="0"/>
          <w:cols w:space="360"/>
          <w:titlePg/>
          <w:docGrid w:linePitch="360"/>
        </w:sectPr>
      </w:pPr>
      <w:r w:rsidRPr="006A5489">
        <w:rPr>
          <w:noProof/>
          <w:lang w:val="en-CA" w:eastAsia="en-CA"/>
        </w:rPr>
        <mc:AlternateContent>
          <mc:Choice Requires="wps">
            <w:drawing>
              <wp:anchor distT="182880" distB="457200" distL="457200" distR="457200" simplePos="0" relativeHeight="251669504" behindDoc="0" locked="0" layoutInCell="1" allowOverlap="1" wp14:anchorId="051585EF" wp14:editId="25BFC412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9000</wp14:pctPosVOffset>
                    </wp:positionV>
                  </mc:Choice>
                  <mc:Fallback>
                    <wp:positionV relativeFrom="page">
                      <wp:posOffset>1654810</wp:posOffset>
                    </wp:positionV>
                  </mc:Fallback>
                </mc:AlternateContent>
                <wp:extent cx="3475990" cy="754380"/>
                <wp:effectExtent l="19050" t="19050" r="25400" b="26670"/>
                <wp:wrapSquare wrapText="bothSides"/>
                <wp:docPr id="9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475990" cy="7543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67ED696" w14:textId="77777777" w:rsidR="00BB7FCE" w:rsidRDefault="00BB7FCE" w:rsidP="001F1E79">
                            <w:pPr>
                              <w:pStyle w:val="SenderAddress"/>
                              <w:jc w:val="both"/>
                              <w:rPr>
                                <w:caps/>
                                <w:lang w:val="en-CA"/>
                              </w:rPr>
                            </w:pPr>
                          </w:p>
                          <w:p w14:paraId="6AFB0870" w14:textId="77777777" w:rsidR="00BB7FCE" w:rsidRDefault="001F1E79" w:rsidP="001F1E79">
                            <w:pPr>
                              <w:pStyle w:val="SenderAddress"/>
                              <w:rPr>
                                <w:caps/>
                                <w:lang w:val="en-CA"/>
                              </w:rPr>
                            </w:pPr>
                            <w:r>
                              <w:rPr>
                                <w:caps/>
                                <w:lang w:val="en-CA"/>
                              </w:rPr>
                              <w:t xml:space="preserve">A LA CARTE VENUE décor </w:t>
                            </w:r>
                          </w:p>
                          <w:p w14:paraId="3B7FA99F" w14:textId="77777777" w:rsidR="001F1E79" w:rsidRPr="003F0115" w:rsidRDefault="001F1E79" w:rsidP="001F1E79">
                            <w:pPr>
                              <w:pStyle w:val="SenderAddress"/>
                              <w:rPr>
                                <w:caps/>
                                <w:lang w:val="en-CA"/>
                              </w:rPr>
                            </w:pPr>
                          </w:p>
                        </w:txbxContent>
                      </wps:txbx>
                      <wps:bodyPr vert="horz" wrap="square" lIns="91440" tIns="91440" rIns="91440" bIns="9144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11000</wp14:pctHeight>
                </wp14:sizeRelV>
              </wp:anchor>
            </w:drawing>
          </mc:Choice>
          <mc:Fallback>
            <w:pict>
              <v:rect w14:anchorId="051585EF" id="_x0000_s1027" style="position:absolute;left:0;text-align:left;margin-left:0;margin-top:0;width:273.7pt;height:59.4pt;z-index:251669504;visibility:visible;mso-wrap-style:square;mso-width-percent:550;mso-height-percent:110;mso-top-percent:90;mso-wrap-distance-left:36pt;mso-wrap-distance-top:14.4pt;mso-wrap-distance-right:36pt;mso-wrap-distance-bottom:36pt;mso-position-horizontal:center;mso-position-horizontal-relative:margin;mso-position-vertical-relative:margin;mso-width-percent:550;mso-height-percent:110;mso-top-percent:9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" fillcolor="black" strokeweight="4.5pt">
                <v:stroke linestyle="thinThick"/>
                <v:path arrowok="t"/>
                <o:lock v:ext="edit" grouping="t"/>
                <v:textbox style="mso-fit-shape-to-text:t" inset=",7.2pt,,7.2pt">
                  <w:txbxContent>
                    <w:p w14:paraId="267ED696" w14:textId="77777777" w:rsidR="00BB7FCE" w:rsidRDefault="00BB7FCE" w:rsidP="001F1E79">
                      <w:pPr>
                        <w:pStyle w:val="SenderAddress"/>
                        <w:jc w:val="both"/>
                        <w:rPr>
                          <w:caps/>
                          <w:lang w:val="en-CA"/>
                        </w:rPr>
                      </w:pPr>
                    </w:p>
                    <w:p w14:paraId="6AFB0870" w14:textId="77777777" w:rsidR="00BB7FCE" w:rsidRDefault="001F1E79" w:rsidP="001F1E79">
                      <w:pPr>
                        <w:pStyle w:val="SenderAddress"/>
                        <w:rPr>
                          <w:caps/>
                          <w:lang w:val="en-CA"/>
                        </w:rPr>
                      </w:pPr>
                      <w:r>
                        <w:rPr>
                          <w:caps/>
                          <w:lang w:val="en-CA"/>
                        </w:rPr>
                        <w:t xml:space="preserve">A LA CARTE VENUE décor </w:t>
                      </w:r>
                    </w:p>
                    <w:p w14:paraId="3B7FA99F" w14:textId="77777777" w:rsidR="001F1E79" w:rsidRPr="003F0115" w:rsidRDefault="001F1E79" w:rsidP="001F1E79">
                      <w:pPr>
                        <w:pStyle w:val="SenderAddress"/>
                        <w:rPr>
                          <w:caps/>
                          <w:lang w:val="en-CA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6A548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0" wp14:anchorId="48D19A64" wp14:editId="2C1CBC7B">
                <wp:simplePos x="0" y="0"/>
                <wp:positionH relativeFrom="margin">
                  <wp:align>left</wp:align>
                </wp:positionH>
                <mc:AlternateContent>
                  <mc:Choice Requires="wp14">
                    <wp:positionV relativeFrom="margin">
                      <wp14:pctPosVOffset>15000</wp14:pctPosVOffset>
                    </wp:positionV>
                  </mc:Choice>
                  <mc:Fallback>
                    <wp:positionV relativeFrom="page">
                      <wp:posOffset>2148840</wp:posOffset>
                    </wp:positionV>
                  </mc:Fallback>
                </mc:AlternateContent>
                <wp:extent cx="6400800" cy="0"/>
                <wp:effectExtent l="0" t="0" r="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F6F7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line w14:anchorId="62031236" id="Straight Connector 10" o:spid="_x0000_s1026" style="position:absolute;z-index:251668480;visibility:visible;mso-wrap-style:square;mso-width-percent:1000;mso-top-percent:150;mso-wrap-distance-left:9pt;mso-wrap-distance-top:0;mso-wrap-distance-right:9pt;mso-wrap-distance-bottom:0;mso-position-horizontal:left;mso-position-horizontal-relative:margin;mso-position-vertical-relative:margin;mso-width-percent:1000;mso-top-percent:15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" o:allowincell="f" o:allowoverlap="f" strokecolor="#6f6f74">
                <w10:wrap anchorx="margin" anchory="margin"/>
              </v:line>
            </w:pict>
          </mc:Fallback>
        </mc:AlternateContent>
      </w:r>
      <w:r w:rsidRPr="006A5489">
        <w:rPr>
          <w:noProof/>
          <w:lang w:val="en-CA" w:eastAsia="en-CA"/>
        </w:rPr>
        <mc:AlternateContent>
          <mc:Choice Requires="wps">
            <w:drawing>
              <wp:anchor distT="0" distB="914400" distL="114300" distR="114300" simplePos="0" relativeHeight="251667456" behindDoc="0" locked="0" layoutInCell="1" allowOverlap="1" wp14:anchorId="65777F77" wp14:editId="3461EEB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400800" cy="1234440"/>
                <wp:effectExtent l="0" t="0" r="0" b="0"/>
                <wp:wrapTopAndBottom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23444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duotone>
                              <a:srgbClr val="FFFFFF">
                                <a:tint val="95000"/>
                              </a:srgbClr>
                              <a:srgbClr val="FFFFFF">
                                <a:shade val="20000"/>
                              </a:srgb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rect w14:anchorId="1397F4A9" id="Rectangle 11" o:spid="_x0000_s1026" style="position:absolute;margin-left:0;margin-top:0;width:7in;height:97.2pt;z-index:251667456;visibility:visible;mso-wrap-style:square;mso-width-percent:1000;mso-height-percent:150;mso-wrap-distance-left:9pt;mso-wrap-distance-top:0;mso-wrap-distance-right:9pt;mso-wrap-distance-bottom:1in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BGUAAAAAUmdodGxvbmcAAAXc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UAAAAAAAEAAAABjhCSU0EDAAA&#10;AAAd5gAAAAEAAACgAAAAeAAAAeAAAOEAAAAdygAYAAH/2P/gABBKRklGAAECAABIAEgAAP/tAAxB&#10;ZG9iZV9DTQAB/+4ADkFkb2JlAGSAAAAAAf/bAIQADAgICAkIDAkJDBELCgsRFQ8MDA8VGBMTFRMT&#10;GBEMDAwMDAwRDAwMDAwMDAwMDAwMDAwMDAwMDAwMDAwMDAwMDAENCwsNDg0QDg4QFA4ODhQUDg4O&#10;DhQRDAwMDAwREQwMDAwMDBEMDAwMDAwMDAwMDAwMDAwMDAwMDAwMDAwMDAwM/8AAEQgAe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" stroked="f" strokeweight="1.5pt">
                <v:fill r:id="rId12" o:title="" recolor="t" rotate="t" type="tile"/>
                <v:imagedata recolortarget="white"/>
                <w10:wrap type="topAndBottom" anchorx="margin" anchory="margin"/>
              </v:rect>
            </w:pict>
          </mc:Fallback>
        </mc:AlternateContent>
      </w:r>
    </w:p>
    <w:p w14:paraId="3F9176A7" w14:textId="77777777" w:rsidR="00753A6C" w:rsidRDefault="00753A6C" w:rsidP="00753A6C">
      <w:pPr>
        <w:spacing w:after="0" w:line="240" w:lineRule="auto"/>
        <w:jc w:val="left"/>
        <w:rPr>
          <w:rFonts w:cs="UsherwoodStd-Medium"/>
          <w:sz w:val="16"/>
          <w:szCs w:val="16"/>
        </w:rPr>
        <w:sectPr w:rsidR="00753A6C" w:rsidSect="00753A6C">
          <w:type w:val="continuous"/>
          <w:pgSz w:w="12240" w:h="15840"/>
          <w:pgMar w:top="1440" w:right="1080" w:bottom="1440" w:left="1080" w:header="720" w:footer="720" w:gutter="0"/>
          <w:cols w:space="720"/>
        </w:sectPr>
      </w:pPr>
    </w:p>
    <w:p w14:paraId="05348316" w14:textId="719A85CE" w:rsidR="00636B5F" w:rsidRDefault="00636B5F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6"/>
          <w:szCs w:val="16"/>
        </w:rPr>
      </w:pPr>
    </w:p>
    <w:p w14:paraId="2C82FD51" w14:textId="77777777" w:rsidR="00F40FDC" w:rsidRPr="00F40FDC" w:rsidRDefault="00F40FDC" w:rsidP="00F40FD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bookmarkStart w:id="2" w:name="_Hlk505521269"/>
      <w:r w:rsidRPr="00F40FDC">
        <w:rPr>
          <w:rFonts w:cs="UsherwoodStd-Medium"/>
          <w:sz w:val="14"/>
          <w:szCs w:val="14"/>
        </w:rPr>
        <w:t>- *Table Decor Set Up – starting at…</w:t>
      </w:r>
    </w:p>
    <w:p w14:paraId="383CE332" w14:textId="29772291" w:rsidR="00F40FDC" w:rsidRPr="00F40FDC" w:rsidRDefault="00F40FDC" w:rsidP="00F40FD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F40FDC">
        <w:rPr>
          <w:rFonts w:cs="UsherwoodStd-Medium"/>
          <w:sz w:val="14"/>
          <w:szCs w:val="14"/>
        </w:rPr>
        <w:t xml:space="preserve">      - Head Table $</w:t>
      </w:r>
      <w:r w:rsidR="0044687B">
        <w:rPr>
          <w:rFonts w:cs="UsherwoodStd-Medium"/>
          <w:sz w:val="14"/>
          <w:szCs w:val="14"/>
        </w:rPr>
        <w:t>55</w:t>
      </w:r>
      <w:r w:rsidRPr="00F40FDC">
        <w:rPr>
          <w:rFonts w:cs="UsherwoodStd-Medium"/>
          <w:sz w:val="14"/>
          <w:szCs w:val="14"/>
        </w:rPr>
        <w:t>ea – Inc. linen steaming</w:t>
      </w:r>
    </w:p>
    <w:p w14:paraId="12E4B5AE" w14:textId="77F8DEE2" w:rsidR="00F40FDC" w:rsidRPr="00F40FDC" w:rsidRDefault="00F40FDC" w:rsidP="00F40FD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F40FDC">
        <w:rPr>
          <w:rFonts w:cs="UsherwoodStd-Medium"/>
          <w:sz w:val="14"/>
          <w:szCs w:val="14"/>
        </w:rPr>
        <w:t xml:space="preserve">      - Guest Table $2</w:t>
      </w:r>
      <w:r w:rsidR="0044687B">
        <w:rPr>
          <w:rFonts w:cs="UsherwoodStd-Medium"/>
          <w:sz w:val="14"/>
          <w:szCs w:val="14"/>
        </w:rPr>
        <w:t>5</w:t>
      </w:r>
      <w:r w:rsidRPr="00F40FDC">
        <w:rPr>
          <w:rFonts w:cs="UsherwoodStd-Medium"/>
          <w:sz w:val="14"/>
          <w:szCs w:val="14"/>
        </w:rPr>
        <w:t xml:space="preserve">ea </w:t>
      </w:r>
    </w:p>
    <w:p w14:paraId="54B13ABD" w14:textId="5359CE53" w:rsidR="00F40FDC" w:rsidRDefault="00F40FDC" w:rsidP="00F40FD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F40FDC">
        <w:rPr>
          <w:rFonts w:cs="UsherwoodStd-Medium"/>
          <w:sz w:val="14"/>
          <w:szCs w:val="14"/>
        </w:rPr>
        <w:t xml:space="preserve">      - Ancillary Table $ 4</w:t>
      </w:r>
      <w:r w:rsidR="00756827">
        <w:rPr>
          <w:rFonts w:cs="UsherwoodStd-Medium"/>
          <w:sz w:val="14"/>
          <w:szCs w:val="14"/>
        </w:rPr>
        <w:t>5</w:t>
      </w:r>
      <w:r w:rsidRPr="00F40FDC">
        <w:rPr>
          <w:rFonts w:cs="UsherwoodStd-Medium"/>
          <w:sz w:val="14"/>
          <w:szCs w:val="14"/>
        </w:rPr>
        <w:t xml:space="preserve">ea  </w:t>
      </w:r>
    </w:p>
    <w:p w14:paraId="4A81B763" w14:textId="456F2A29" w:rsidR="00753A6C" w:rsidRPr="0086116C" w:rsidRDefault="00753A6C" w:rsidP="00F40FD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 xml:space="preserve">- </w:t>
      </w:r>
      <w:r w:rsidR="007F236C">
        <w:rPr>
          <w:rFonts w:cs="UsherwoodStd-Medium"/>
          <w:sz w:val="14"/>
          <w:szCs w:val="14"/>
        </w:rPr>
        <w:t>*</w:t>
      </w:r>
      <w:r w:rsidRPr="0086116C">
        <w:rPr>
          <w:rFonts w:cs="UsherwoodStd-Medium"/>
          <w:sz w:val="14"/>
          <w:szCs w:val="14"/>
        </w:rPr>
        <w:t>Linens - $1</w:t>
      </w:r>
      <w:r w:rsidR="00BC45CF" w:rsidRPr="0086116C">
        <w:rPr>
          <w:rFonts w:cs="UsherwoodStd-Medium"/>
          <w:sz w:val="14"/>
          <w:szCs w:val="14"/>
        </w:rPr>
        <w:t>6</w:t>
      </w:r>
      <w:r w:rsidRPr="0086116C">
        <w:rPr>
          <w:rFonts w:cs="UsherwoodStd-Medium"/>
          <w:sz w:val="14"/>
          <w:szCs w:val="14"/>
        </w:rPr>
        <w:t xml:space="preserve"> and up</w:t>
      </w:r>
    </w:p>
    <w:p w14:paraId="6D653F2F" w14:textId="1B1626A4" w:rsidR="00753A6C" w:rsidRPr="0086116C" w:rsidRDefault="00753A6C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 xml:space="preserve">- </w:t>
      </w:r>
      <w:r w:rsidR="007F236C">
        <w:rPr>
          <w:rFonts w:cs="UsherwoodStd-Medium"/>
          <w:sz w:val="14"/>
          <w:szCs w:val="14"/>
        </w:rPr>
        <w:t>*</w:t>
      </w:r>
      <w:r w:rsidRPr="0086116C">
        <w:rPr>
          <w:rFonts w:cs="UsherwoodStd-Medium"/>
          <w:sz w:val="14"/>
          <w:szCs w:val="14"/>
        </w:rPr>
        <w:t>Lace Overlays $1</w:t>
      </w:r>
      <w:r w:rsidR="00BC45CF" w:rsidRPr="0086116C">
        <w:rPr>
          <w:rFonts w:cs="UsherwoodStd-Medium"/>
          <w:sz w:val="14"/>
          <w:szCs w:val="14"/>
        </w:rPr>
        <w:t>6</w:t>
      </w:r>
      <w:r w:rsidRPr="0086116C">
        <w:rPr>
          <w:rFonts w:cs="UsherwoodStd-Medium"/>
          <w:sz w:val="14"/>
          <w:szCs w:val="14"/>
        </w:rPr>
        <w:t xml:space="preserve"> &amp; $</w:t>
      </w:r>
      <w:r w:rsidR="00BC45CF" w:rsidRPr="0086116C">
        <w:rPr>
          <w:rFonts w:cs="UsherwoodStd-Medium"/>
          <w:sz w:val="14"/>
          <w:szCs w:val="14"/>
        </w:rPr>
        <w:t>41</w:t>
      </w:r>
    </w:p>
    <w:p w14:paraId="6035CF54" w14:textId="3BD519BD" w:rsidR="00753A6C" w:rsidRPr="0086116C" w:rsidRDefault="00753A6C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 xml:space="preserve">- </w:t>
      </w:r>
      <w:r w:rsidR="007F236C">
        <w:rPr>
          <w:rFonts w:cs="UsherwoodStd-Medium"/>
          <w:sz w:val="14"/>
          <w:szCs w:val="14"/>
        </w:rPr>
        <w:t>*</w:t>
      </w:r>
      <w:r w:rsidRPr="0086116C">
        <w:rPr>
          <w:rFonts w:cs="UsherwoodStd-Medium"/>
          <w:sz w:val="14"/>
          <w:szCs w:val="14"/>
        </w:rPr>
        <w:t xml:space="preserve">Basic Chair Covers </w:t>
      </w:r>
      <w:r w:rsidRPr="0086116C">
        <w:rPr>
          <w:rFonts w:cs="Times New Roman"/>
          <w:sz w:val="14"/>
          <w:szCs w:val="14"/>
        </w:rPr>
        <w:t>–</w:t>
      </w:r>
      <w:r w:rsidRPr="0086116C">
        <w:rPr>
          <w:rFonts w:cs="UsherwoodStd-Medium"/>
          <w:sz w:val="14"/>
          <w:szCs w:val="14"/>
        </w:rPr>
        <w:t xml:space="preserve"> $2.75</w:t>
      </w:r>
    </w:p>
    <w:p w14:paraId="0B5FC108" w14:textId="794933AC" w:rsidR="00753A6C" w:rsidRPr="0086116C" w:rsidRDefault="00753A6C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 xml:space="preserve">- </w:t>
      </w:r>
      <w:r w:rsidR="007F236C">
        <w:rPr>
          <w:rFonts w:cs="UsherwoodStd-Medium"/>
          <w:sz w:val="14"/>
          <w:szCs w:val="14"/>
        </w:rPr>
        <w:t>*</w:t>
      </w:r>
      <w:r w:rsidRPr="0086116C">
        <w:rPr>
          <w:rFonts w:cs="UsherwoodStd-Medium"/>
          <w:sz w:val="14"/>
          <w:szCs w:val="14"/>
        </w:rPr>
        <w:t>Ruched Stretch Cover - $3.75</w:t>
      </w:r>
      <w:r w:rsidRPr="0086116C">
        <w:rPr>
          <w:rFonts w:cs="UsherwoodStd-Medium"/>
          <w:sz w:val="14"/>
          <w:szCs w:val="14"/>
        </w:rPr>
        <w:tab/>
      </w:r>
    </w:p>
    <w:p w14:paraId="737CF884" w14:textId="08504513" w:rsidR="00753A6C" w:rsidRPr="0086116C" w:rsidRDefault="00753A6C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 xml:space="preserve">- </w:t>
      </w:r>
      <w:r w:rsidR="007F236C">
        <w:rPr>
          <w:rFonts w:cs="UsherwoodStd-Medium"/>
          <w:sz w:val="14"/>
          <w:szCs w:val="14"/>
        </w:rPr>
        <w:t>*</w:t>
      </w:r>
      <w:r w:rsidRPr="0086116C">
        <w:rPr>
          <w:rFonts w:cs="UsherwoodStd-Medium"/>
          <w:sz w:val="14"/>
          <w:szCs w:val="14"/>
        </w:rPr>
        <w:t>Decorative Overlays - $8.5</w:t>
      </w:r>
      <w:r w:rsidR="00AB24D3" w:rsidRPr="0086116C">
        <w:rPr>
          <w:rFonts w:cs="UsherwoodStd-Medium"/>
          <w:sz w:val="14"/>
          <w:szCs w:val="14"/>
        </w:rPr>
        <w:t>0</w:t>
      </w:r>
    </w:p>
    <w:p w14:paraId="1C56CB07" w14:textId="0A76997C" w:rsidR="00753A6C" w:rsidRPr="0086116C" w:rsidRDefault="00753A6C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 xml:space="preserve">- </w:t>
      </w:r>
      <w:r w:rsidR="007F236C">
        <w:rPr>
          <w:rFonts w:cs="UsherwoodStd-Medium"/>
          <w:sz w:val="14"/>
          <w:szCs w:val="14"/>
        </w:rPr>
        <w:t>*</w:t>
      </w:r>
      <w:r w:rsidRPr="0086116C">
        <w:rPr>
          <w:rFonts w:cs="UsherwoodStd-Medium"/>
          <w:sz w:val="14"/>
          <w:szCs w:val="14"/>
        </w:rPr>
        <w:t xml:space="preserve">Runners </w:t>
      </w:r>
      <w:r w:rsidRPr="0086116C">
        <w:rPr>
          <w:rFonts w:cs="Times New Roman"/>
          <w:sz w:val="14"/>
          <w:szCs w:val="14"/>
        </w:rPr>
        <w:t>–</w:t>
      </w:r>
      <w:r w:rsidRPr="0086116C">
        <w:rPr>
          <w:rFonts w:cs="UsherwoodStd-Medium"/>
          <w:sz w:val="14"/>
          <w:szCs w:val="14"/>
        </w:rPr>
        <w:t xml:space="preserve"> $3.95</w:t>
      </w:r>
    </w:p>
    <w:p w14:paraId="48B794BF" w14:textId="02EAEAA4" w:rsidR="00753A6C" w:rsidRPr="0086116C" w:rsidRDefault="00753A6C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 xml:space="preserve">- </w:t>
      </w:r>
      <w:r w:rsidR="007F236C">
        <w:rPr>
          <w:rFonts w:cs="UsherwoodStd-Medium"/>
          <w:sz w:val="14"/>
          <w:szCs w:val="14"/>
        </w:rPr>
        <w:t>*</w:t>
      </w:r>
      <w:r w:rsidRPr="0086116C">
        <w:rPr>
          <w:rFonts w:cs="UsherwoodStd-Medium"/>
          <w:sz w:val="14"/>
          <w:szCs w:val="14"/>
        </w:rPr>
        <w:t xml:space="preserve">Burlap Runners </w:t>
      </w:r>
      <w:r w:rsidRPr="0086116C">
        <w:rPr>
          <w:rFonts w:cs="Times New Roman"/>
          <w:sz w:val="14"/>
          <w:szCs w:val="14"/>
        </w:rPr>
        <w:t>–</w:t>
      </w:r>
      <w:r w:rsidRPr="0086116C">
        <w:rPr>
          <w:rFonts w:cs="UsherwoodStd-Medium"/>
          <w:sz w:val="14"/>
          <w:szCs w:val="14"/>
        </w:rPr>
        <w:t xml:space="preserve"> $10.95</w:t>
      </w:r>
    </w:p>
    <w:p w14:paraId="45D24EFC" w14:textId="093838B9" w:rsidR="00753A6C" w:rsidRPr="0086116C" w:rsidRDefault="00753A6C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 xml:space="preserve">- </w:t>
      </w:r>
      <w:r w:rsidR="007F236C">
        <w:rPr>
          <w:rFonts w:cs="UsherwoodStd-Medium"/>
          <w:sz w:val="14"/>
          <w:szCs w:val="14"/>
        </w:rPr>
        <w:t>*</w:t>
      </w:r>
      <w:r w:rsidRPr="0086116C">
        <w:rPr>
          <w:rFonts w:cs="UsherwoodStd-Medium"/>
          <w:sz w:val="14"/>
          <w:szCs w:val="14"/>
        </w:rPr>
        <w:t xml:space="preserve">Burlap Squares </w:t>
      </w:r>
      <w:r w:rsidRPr="0086116C">
        <w:rPr>
          <w:rFonts w:cs="Times New Roman"/>
          <w:sz w:val="14"/>
          <w:szCs w:val="14"/>
        </w:rPr>
        <w:t>–</w:t>
      </w:r>
      <w:r w:rsidRPr="0086116C">
        <w:rPr>
          <w:rFonts w:cs="UsherwoodStd-Medium"/>
          <w:sz w:val="14"/>
          <w:szCs w:val="14"/>
        </w:rPr>
        <w:t xml:space="preserve"> $4.95</w:t>
      </w:r>
    </w:p>
    <w:p w14:paraId="302CED18" w14:textId="4CE4CBF4" w:rsidR="00753A6C" w:rsidRPr="0086116C" w:rsidRDefault="00753A6C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 xml:space="preserve">- </w:t>
      </w:r>
      <w:r w:rsidR="007F236C">
        <w:rPr>
          <w:rFonts w:cs="UsherwoodStd-Medium"/>
          <w:sz w:val="14"/>
          <w:szCs w:val="14"/>
        </w:rPr>
        <w:t>*</w:t>
      </w:r>
      <w:r w:rsidRPr="0086116C">
        <w:rPr>
          <w:rFonts w:cs="UsherwoodStd-Medium"/>
          <w:sz w:val="14"/>
          <w:szCs w:val="14"/>
        </w:rPr>
        <w:t>Napkins - $.</w:t>
      </w:r>
      <w:r w:rsidR="000B6E41" w:rsidRPr="0086116C">
        <w:rPr>
          <w:rFonts w:cs="UsherwoodStd-Medium"/>
          <w:sz w:val="14"/>
          <w:szCs w:val="14"/>
        </w:rPr>
        <w:t>75</w:t>
      </w:r>
    </w:p>
    <w:p w14:paraId="46907980" w14:textId="007129B3" w:rsidR="00753A6C" w:rsidRPr="0086116C" w:rsidRDefault="00753A6C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BookItalic"/>
          <w:i/>
          <w:iCs/>
          <w:sz w:val="14"/>
          <w:szCs w:val="14"/>
        </w:rPr>
        <w:t xml:space="preserve">- </w:t>
      </w:r>
      <w:r w:rsidR="007F236C">
        <w:rPr>
          <w:rFonts w:cs="UsherwoodStd-BookItalic"/>
          <w:i/>
          <w:iCs/>
          <w:sz w:val="14"/>
          <w:szCs w:val="14"/>
        </w:rPr>
        <w:t>*</w:t>
      </w:r>
      <w:r w:rsidRPr="0086116C">
        <w:rPr>
          <w:rFonts w:cs="UsherwoodStd-Medium"/>
          <w:sz w:val="14"/>
          <w:szCs w:val="14"/>
        </w:rPr>
        <w:t>Sashes - $1</w:t>
      </w:r>
      <w:r w:rsidR="000B6E41" w:rsidRPr="0086116C">
        <w:rPr>
          <w:rFonts w:cs="UsherwoodStd-Medium"/>
          <w:sz w:val="14"/>
          <w:szCs w:val="14"/>
        </w:rPr>
        <w:t>.50</w:t>
      </w:r>
    </w:p>
    <w:p w14:paraId="0EC20381" w14:textId="03C9528D" w:rsidR="00753A6C" w:rsidRDefault="00753A6C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 xml:space="preserve">- </w:t>
      </w:r>
      <w:r w:rsidR="007F236C">
        <w:rPr>
          <w:rFonts w:cs="UsherwoodStd-Medium"/>
          <w:sz w:val="14"/>
          <w:szCs w:val="14"/>
        </w:rPr>
        <w:t>*</w:t>
      </w:r>
      <w:r w:rsidRPr="0086116C">
        <w:rPr>
          <w:rFonts w:cs="UsherwoodStd-Medium"/>
          <w:sz w:val="14"/>
          <w:szCs w:val="14"/>
        </w:rPr>
        <w:t>Burlap Sashes - $2</w:t>
      </w:r>
      <w:r w:rsidR="000B6E41" w:rsidRPr="0086116C">
        <w:rPr>
          <w:rFonts w:cs="UsherwoodStd-Medium"/>
          <w:sz w:val="14"/>
          <w:szCs w:val="14"/>
        </w:rPr>
        <w:t>.50</w:t>
      </w:r>
    </w:p>
    <w:p w14:paraId="5D70A0B8" w14:textId="053FE55D" w:rsidR="00630EEA" w:rsidRPr="0086116C" w:rsidRDefault="00630EEA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>
        <w:rPr>
          <w:rFonts w:cs="UsherwoodStd-Medium"/>
          <w:sz w:val="14"/>
          <w:szCs w:val="14"/>
        </w:rPr>
        <w:t>- Wooden Chestnut Planks - $</w:t>
      </w:r>
      <w:r w:rsidR="00723F1A">
        <w:rPr>
          <w:rFonts w:cs="UsherwoodStd-Medium"/>
          <w:sz w:val="14"/>
          <w:szCs w:val="14"/>
        </w:rPr>
        <w:t>2</w:t>
      </w:r>
      <w:r>
        <w:rPr>
          <w:rFonts w:cs="UsherwoodStd-Medium"/>
          <w:sz w:val="14"/>
          <w:szCs w:val="14"/>
        </w:rPr>
        <w:t>5</w:t>
      </w:r>
    </w:p>
    <w:p w14:paraId="440D2C87" w14:textId="338CF4A3" w:rsidR="00753A6C" w:rsidRPr="0086116C" w:rsidRDefault="00753A6C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 xml:space="preserve">- Basic Charger Plates </w:t>
      </w:r>
      <w:r w:rsidR="00AF5F5D" w:rsidRPr="0086116C">
        <w:rPr>
          <w:rFonts w:cs="UsherwoodStd-Medium"/>
          <w:sz w:val="14"/>
          <w:szCs w:val="14"/>
        </w:rPr>
        <w:t>Gold</w:t>
      </w:r>
      <w:r w:rsidRPr="0086116C">
        <w:rPr>
          <w:rFonts w:cs="Times New Roman"/>
          <w:sz w:val="14"/>
          <w:szCs w:val="14"/>
        </w:rPr>
        <w:t>–</w:t>
      </w:r>
      <w:r w:rsidRPr="0086116C">
        <w:rPr>
          <w:rFonts w:cs="UsherwoodStd-Medium"/>
          <w:sz w:val="14"/>
          <w:szCs w:val="14"/>
        </w:rPr>
        <w:t xml:space="preserve"> $</w:t>
      </w:r>
      <w:r w:rsidR="000B6E41" w:rsidRPr="0086116C">
        <w:rPr>
          <w:rFonts w:cs="UsherwoodStd-Medium"/>
          <w:sz w:val="14"/>
          <w:szCs w:val="14"/>
        </w:rPr>
        <w:t>2</w:t>
      </w:r>
    </w:p>
    <w:p w14:paraId="48720784" w14:textId="2C1B3E64" w:rsidR="00753A6C" w:rsidRPr="0086116C" w:rsidRDefault="00AF5F5D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>- Basic Charger Plates Silver - $</w:t>
      </w:r>
      <w:r w:rsidR="000B6E41" w:rsidRPr="0086116C">
        <w:rPr>
          <w:rFonts w:cs="UsherwoodStd-Medium"/>
          <w:sz w:val="14"/>
          <w:szCs w:val="14"/>
        </w:rPr>
        <w:t>2</w:t>
      </w:r>
    </w:p>
    <w:p w14:paraId="49440EF5" w14:textId="11638560" w:rsidR="00AF5F5D" w:rsidRPr="0086116C" w:rsidRDefault="00AF5F5D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>- Wooden Chestnut Charger Plates - $</w:t>
      </w:r>
      <w:r w:rsidR="00723F1A">
        <w:rPr>
          <w:rFonts w:cs="UsherwoodStd-Medium"/>
          <w:sz w:val="14"/>
          <w:szCs w:val="14"/>
        </w:rPr>
        <w:t>3-5</w:t>
      </w:r>
    </w:p>
    <w:p w14:paraId="59972FF0" w14:textId="66A77A32" w:rsidR="00753A6C" w:rsidRPr="0086116C" w:rsidRDefault="00753A6C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>-</w:t>
      </w:r>
      <w:r w:rsidR="00367A28">
        <w:rPr>
          <w:rFonts w:cs="UsherwoodStd-Medium"/>
          <w:sz w:val="14"/>
          <w:szCs w:val="14"/>
        </w:rPr>
        <w:t>*</w:t>
      </w:r>
      <w:r w:rsidRPr="0086116C">
        <w:rPr>
          <w:rFonts w:cs="UsherwoodStd-Medium"/>
          <w:sz w:val="14"/>
          <w:szCs w:val="14"/>
        </w:rPr>
        <w:t>Clear Beaded Charger Plates - $4.50</w:t>
      </w:r>
    </w:p>
    <w:p w14:paraId="1816F3FD" w14:textId="16BCEA65" w:rsidR="00753A6C" w:rsidRPr="0086116C" w:rsidRDefault="00753A6C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>- Mercury Votives</w:t>
      </w:r>
      <w:r w:rsidR="00BF7CB0" w:rsidRPr="0086116C">
        <w:rPr>
          <w:rFonts w:cs="UsherwoodStd-Medium"/>
          <w:sz w:val="14"/>
          <w:szCs w:val="14"/>
        </w:rPr>
        <w:t xml:space="preserve"> Silver /Gold</w:t>
      </w:r>
      <w:r w:rsidRPr="0086116C">
        <w:rPr>
          <w:rFonts w:cs="UsherwoodStd-Medium"/>
          <w:sz w:val="14"/>
          <w:szCs w:val="14"/>
        </w:rPr>
        <w:t xml:space="preserve"> - $1</w:t>
      </w:r>
      <w:r w:rsidR="00B375CE" w:rsidRPr="0086116C">
        <w:rPr>
          <w:rFonts w:cs="UsherwoodStd-Medium"/>
          <w:sz w:val="14"/>
          <w:szCs w:val="14"/>
        </w:rPr>
        <w:t xml:space="preserve">  </w:t>
      </w:r>
    </w:p>
    <w:p w14:paraId="12C5B72A" w14:textId="622CC011" w:rsidR="002E2973" w:rsidRPr="0086116C" w:rsidRDefault="00753A6C" w:rsidP="00F40FD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 xml:space="preserve">- Mercury Candle /Bouquet </w:t>
      </w:r>
      <w:proofErr w:type="gramStart"/>
      <w:r w:rsidRPr="0086116C">
        <w:rPr>
          <w:rFonts w:cs="UsherwoodStd-Medium"/>
          <w:sz w:val="14"/>
          <w:szCs w:val="14"/>
        </w:rPr>
        <w:t>Holders  -</w:t>
      </w:r>
      <w:proofErr w:type="gramEnd"/>
      <w:r w:rsidRPr="0086116C">
        <w:rPr>
          <w:rFonts w:cs="UsherwoodStd-Medium"/>
          <w:sz w:val="14"/>
          <w:szCs w:val="14"/>
        </w:rPr>
        <w:t xml:space="preserve"> $5-$10</w:t>
      </w:r>
    </w:p>
    <w:bookmarkEnd w:id="2"/>
    <w:p w14:paraId="34A213F2" w14:textId="77777777" w:rsidR="00C84CC3" w:rsidRPr="00936CEE" w:rsidRDefault="00753A6C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>
        <w:rPr>
          <w:rFonts w:cs="UsherwoodStd-Medium"/>
          <w:sz w:val="16"/>
          <w:szCs w:val="16"/>
        </w:rPr>
        <w:br w:type="column"/>
      </w:r>
    </w:p>
    <w:p w14:paraId="13D2E159" w14:textId="2FD4A358" w:rsidR="00936CEE" w:rsidRPr="00936CEE" w:rsidRDefault="00936CEE" w:rsidP="00936CEE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bookmarkStart w:id="3" w:name="_Hlk505523353"/>
      <w:r w:rsidRPr="00936CEE">
        <w:rPr>
          <w:rFonts w:cs="UsherwoodStd-Medium"/>
          <w:sz w:val="14"/>
          <w:szCs w:val="14"/>
        </w:rPr>
        <w:t>- White Pillars - $</w:t>
      </w:r>
      <w:r w:rsidR="00723F1A">
        <w:rPr>
          <w:rFonts w:cs="UsherwoodStd-Medium"/>
          <w:sz w:val="14"/>
          <w:szCs w:val="14"/>
        </w:rPr>
        <w:t>4</w:t>
      </w:r>
      <w:r w:rsidRPr="00936CEE">
        <w:rPr>
          <w:rFonts w:cs="UsherwoodStd-Medium"/>
          <w:sz w:val="14"/>
          <w:szCs w:val="14"/>
        </w:rPr>
        <w:t>0</w:t>
      </w:r>
    </w:p>
    <w:p w14:paraId="1C1BC65C" w14:textId="6316FD13" w:rsidR="00936CEE" w:rsidRPr="00936CEE" w:rsidRDefault="00936CEE" w:rsidP="00936CEE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936CEE">
        <w:rPr>
          <w:rFonts w:cs="UsherwoodStd-Medium"/>
          <w:sz w:val="14"/>
          <w:szCs w:val="14"/>
        </w:rPr>
        <w:t>- Wooden Wine Barrels – $</w:t>
      </w:r>
      <w:r w:rsidR="00723F1A">
        <w:rPr>
          <w:rFonts w:cs="UsherwoodStd-Medium"/>
          <w:sz w:val="14"/>
          <w:szCs w:val="14"/>
        </w:rPr>
        <w:t>7</w:t>
      </w:r>
      <w:r w:rsidRPr="00936CEE">
        <w:rPr>
          <w:rFonts w:cs="UsherwoodStd-Medium"/>
          <w:sz w:val="14"/>
          <w:szCs w:val="14"/>
        </w:rPr>
        <w:t>5</w:t>
      </w:r>
    </w:p>
    <w:p w14:paraId="709585A5" w14:textId="77777777" w:rsidR="00936CEE" w:rsidRPr="00936CEE" w:rsidRDefault="00936CEE" w:rsidP="00936CEE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936CEE">
        <w:rPr>
          <w:rFonts w:cs="UsherwoodStd-Medium"/>
          <w:sz w:val="14"/>
          <w:szCs w:val="14"/>
        </w:rPr>
        <w:t>- Wrought Iron Isle Posts - $10</w:t>
      </w:r>
    </w:p>
    <w:p w14:paraId="3334FD0F" w14:textId="77777777" w:rsidR="00936CEE" w:rsidRPr="00936CEE" w:rsidRDefault="00936CEE" w:rsidP="00936CEE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936CEE">
        <w:rPr>
          <w:rFonts w:cs="UsherwoodStd-Medium"/>
          <w:sz w:val="14"/>
          <w:szCs w:val="14"/>
        </w:rPr>
        <w:t>- Metal Table Number Holders - $1</w:t>
      </w:r>
    </w:p>
    <w:p w14:paraId="12DCF481" w14:textId="77777777" w:rsidR="00936CEE" w:rsidRPr="00936CEE" w:rsidRDefault="00936CEE" w:rsidP="00936CEE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936CEE">
        <w:rPr>
          <w:rFonts w:cs="UsherwoodStd-Medium"/>
          <w:sz w:val="14"/>
          <w:szCs w:val="14"/>
        </w:rPr>
        <w:t>- Birch Table Number Holders - $5</w:t>
      </w:r>
    </w:p>
    <w:p w14:paraId="419CBA5A" w14:textId="77777777" w:rsidR="00936CEE" w:rsidRPr="00936CEE" w:rsidRDefault="00936CEE" w:rsidP="00936CEE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936CEE">
        <w:rPr>
          <w:rFonts w:cs="UsherwoodStd-Medium"/>
          <w:sz w:val="14"/>
          <w:szCs w:val="14"/>
        </w:rPr>
        <w:t xml:space="preserve">- Rustic Square Famed No. Holders -$5 </w:t>
      </w:r>
    </w:p>
    <w:p w14:paraId="34A5DF18" w14:textId="77777777" w:rsidR="00936CEE" w:rsidRPr="00936CEE" w:rsidRDefault="00936CEE" w:rsidP="00936CEE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936CEE">
        <w:rPr>
          <w:rFonts w:cs="UsherwoodStd-Medium"/>
          <w:sz w:val="14"/>
          <w:szCs w:val="14"/>
        </w:rPr>
        <w:t>- Vintage Oval Table No. Holders $5</w:t>
      </w:r>
    </w:p>
    <w:p w14:paraId="5A6C71BC" w14:textId="2CD403D0" w:rsidR="00936CEE" w:rsidRPr="00936CEE" w:rsidRDefault="00936CEE" w:rsidP="00936CEE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936CEE">
        <w:rPr>
          <w:rFonts w:cs="UsherwoodStd-Medium"/>
          <w:sz w:val="14"/>
          <w:szCs w:val="14"/>
        </w:rPr>
        <w:t>- Gold Table No. Holders $</w:t>
      </w:r>
      <w:r w:rsidR="00723F1A">
        <w:rPr>
          <w:rFonts w:cs="UsherwoodStd-Medium"/>
          <w:sz w:val="14"/>
          <w:szCs w:val="14"/>
        </w:rPr>
        <w:t>7</w:t>
      </w:r>
    </w:p>
    <w:p w14:paraId="0D542738" w14:textId="74947A7B" w:rsidR="00936CEE" w:rsidRPr="00936CEE" w:rsidRDefault="00936CEE" w:rsidP="00936CEE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936CEE">
        <w:rPr>
          <w:rFonts w:cs="UsherwoodStd-Medium"/>
          <w:sz w:val="14"/>
          <w:szCs w:val="14"/>
        </w:rPr>
        <w:t>- Wooden Chestnut Blocks $</w:t>
      </w:r>
      <w:r w:rsidR="00723F1A">
        <w:rPr>
          <w:rFonts w:cs="UsherwoodStd-Medium"/>
          <w:sz w:val="14"/>
          <w:szCs w:val="14"/>
        </w:rPr>
        <w:t>7</w:t>
      </w:r>
    </w:p>
    <w:p w14:paraId="707154BA" w14:textId="77777777" w:rsidR="00936CEE" w:rsidRPr="00936CEE" w:rsidRDefault="00936CEE" w:rsidP="00936CEE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936CEE">
        <w:rPr>
          <w:rFonts w:cs="UsherwoodStd-Medium"/>
          <w:sz w:val="14"/>
          <w:szCs w:val="14"/>
        </w:rPr>
        <w:t>- Vintage Bird Cage Card Holder- $55</w:t>
      </w:r>
    </w:p>
    <w:p w14:paraId="46CC450D" w14:textId="02C11722" w:rsidR="00936CEE" w:rsidRDefault="00936CEE" w:rsidP="00936CEE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936CEE">
        <w:rPr>
          <w:rFonts w:cs="UsherwoodStd-Medium"/>
          <w:sz w:val="14"/>
          <w:szCs w:val="14"/>
        </w:rPr>
        <w:t xml:space="preserve">- Wooden Rustic Card </w:t>
      </w:r>
      <w:r w:rsidR="00723F1A">
        <w:rPr>
          <w:rFonts w:cs="UsherwoodStd-Medium"/>
          <w:sz w:val="14"/>
          <w:szCs w:val="14"/>
        </w:rPr>
        <w:t>Box</w:t>
      </w:r>
      <w:r w:rsidRPr="00936CEE">
        <w:rPr>
          <w:rFonts w:cs="UsherwoodStd-Medium"/>
          <w:sz w:val="14"/>
          <w:szCs w:val="14"/>
        </w:rPr>
        <w:t xml:space="preserve"> - $40</w:t>
      </w:r>
    </w:p>
    <w:p w14:paraId="2581E9B4" w14:textId="7F03E8DE" w:rsidR="00936CEE" w:rsidRPr="00936CEE" w:rsidRDefault="00723F1A" w:rsidP="00936CEE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>
        <w:rPr>
          <w:rFonts w:cs="UsherwoodStd-Medium"/>
          <w:sz w:val="14"/>
          <w:szCs w:val="14"/>
        </w:rPr>
        <w:t>- Gold Card Box $60</w:t>
      </w:r>
    </w:p>
    <w:p w14:paraId="03EF5A0A" w14:textId="77777777" w:rsidR="00936CEE" w:rsidRPr="00936CEE" w:rsidRDefault="00936CEE" w:rsidP="00936CEE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936CEE">
        <w:rPr>
          <w:rFonts w:cs="UsherwoodStd-Medium"/>
          <w:sz w:val="14"/>
          <w:szCs w:val="14"/>
        </w:rPr>
        <w:t>- Bunting Signs - $10</w:t>
      </w:r>
    </w:p>
    <w:p w14:paraId="105DD53A" w14:textId="56C5EF5F" w:rsidR="00936CEE" w:rsidRDefault="00936CEE" w:rsidP="00936CEE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936CEE">
        <w:rPr>
          <w:rFonts w:cs="UsherwoodStd-Medium"/>
          <w:sz w:val="14"/>
          <w:szCs w:val="14"/>
        </w:rPr>
        <w:t xml:space="preserve">- </w:t>
      </w:r>
      <w:r w:rsidR="00723F1A">
        <w:rPr>
          <w:rFonts w:cs="UsherwoodStd-Medium"/>
          <w:sz w:val="14"/>
          <w:szCs w:val="14"/>
        </w:rPr>
        <w:t xml:space="preserve">Sm </w:t>
      </w:r>
      <w:r w:rsidRPr="00936CEE">
        <w:rPr>
          <w:rFonts w:cs="UsherwoodStd-Medium"/>
          <w:sz w:val="14"/>
          <w:szCs w:val="14"/>
        </w:rPr>
        <w:t>Vintage Lanterns W Fairy Lights $</w:t>
      </w:r>
      <w:r w:rsidR="00723F1A">
        <w:rPr>
          <w:rFonts w:cs="UsherwoodStd-Medium"/>
          <w:sz w:val="14"/>
          <w:szCs w:val="14"/>
        </w:rPr>
        <w:t>20</w:t>
      </w:r>
    </w:p>
    <w:p w14:paraId="6D1C311D" w14:textId="7E46A744" w:rsidR="00723F1A" w:rsidRDefault="00723F1A" w:rsidP="00936CEE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>
        <w:rPr>
          <w:rFonts w:cs="UsherwoodStd-Medium"/>
          <w:sz w:val="14"/>
          <w:szCs w:val="14"/>
        </w:rPr>
        <w:t>- Large Vintage Lanterns $50-75</w:t>
      </w:r>
    </w:p>
    <w:p w14:paraId="4A0795E5" w14:textId="12028CE3" w:rsidR="00723F1A" w:rsidRPr="00936CEE" w:rsidRDefault="00723F1A" w:rsidP="00936CEE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>
        <w:rPr>
          <w:rFonts w:cs="UsherwoodStd-Medium"/>
          <w:sz w:val="14"/>
          <w:szCs w:val="14"/>
        </w:rPr>
        <w:t>- Large White Lanterns $50-75</w:t>
      </w:r>
    </w:p>
    <w:p w14:paraId="7AC9D042" w14:textId="4606C606" w:rsidR="00936CEE" w:rsidRPr="00936CEE" w:rsidRDefault="00936CEE" w:rsidP="00936CEE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936CEE">
        <w:rPr>
          <w:rFonts w:cs="UsherwoodStd-Medium"/>
          <w:sz w:val="14"/>
          <w:szCs w:val="14"/>
        </w:rPr>
        <w:t>- Vintage Chandeliers - $</w:t>
      </w:r>
      <w:r w:rsidR="00E906F1">
        <w:rPr>
          <w:rFonts w:cs="UsherwoodStd-Medium"/>
          <w:sz w:val="14"/>
          <w:szCs w:val="14"/>
        </w:rPr>
        <w:t>35</w:t>
      </w:r>
    </w:p>
    <w:p w14:paraId="6DE22A3C" w14:textId="15FF45EF" w:rsidR="00936CEE" w:rsidRPr="00936CEE" w:rsidRDefault="00936CEE" w:rsidP="00936CEE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936CEE">
        <w:rPr>
          <w:rFonts w:cs="UsherwoodStd-Medium"/>
          <w:sz w:val="14"/>
          <w:szCs w:val="14"/>
        </w:rPr>
        <w:t>- Vintage Mirrors - $15-$40</w:t>
      </w:r>
    </w:p>
    <w:p w14:paraId="187B2434" w14:textId="11B3D656" w:rsidR="00936CEE" w:rsidRPr="00936CEE" w:rsidRDefault="00936CEE" w:rsidP="00936CEE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936CEE">
        <w:rPr>
          <w:rFonts w:cs="UsherwoodStd-Medium"/>
          <w:sz w:val="14"/>
          <w:szCs w:val="14"/>
        </w:rPr>
        <w:t xml:space="preserve">- Vintage Suitcase </w:t>
      </w:r>
      <w:r w:rsidR="00723F1A">
        <w:rPr>
          <w:rFonts w:cs="UsherwoodStd-Medium"/>
          <w:sz w:val="14"/>
          <w:szCs w:val="14"/>
        </w:rPr>
        <w:t>(</w:t>
      </w:r>
      <w:r w:rsidRPr="00936CEE">
        <w:rPr>
          <w:rFonts w:cs="UsherwoodStd-Medium"/>
          <w:sz w:val="14"/>
          <w:szCs w:val="14"/>
        </w:rPr>
        <w:t>Card</w:t>
      </w:r>
      <w:r w:rsidR="00723F1A">
        <w:rPr>
          <w:rFonts w:cs="UsherwoodStd-Medium"/>
          <w:sz w:val="14"/>
          <w:szCs w:val="14"/>
        </w:rPr>
        <w:t xml:space="preserve"> Box) Set 3 </w:t>
      </w:r>
      <w:r w:rsidRPr="00936CEE">
        <w:rPr>
          <w:rFonts w:cs="UsherwoodStd-Medium"/>
          <w:sz w:val="14"/>
          <w:szCs w:val="14"/>
        </w:rPr>
        <w:t>- $</w:t>
      </w:r>
      <w:r w:rsidR="00723F1A">
        <w:rPr>
          <w:rFonts w:cs="UsherwoodStd-Medium"/>
          <w:sz w:val="14"/>
          <w:szCs w:val="14"/>
        </w:rPr>
        <w:t>50</w:t>
      </w:r>
    </w:p>
    <w:p w14:paraId="4728A1A7" w14:textId="2E979156" w:rsidR="00936CEE" w:rsidRPr="00936CEE" w:rsidRDefault="00936CEE" w:rsidP="00936CEE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936CEE">
        <w:rPr>
          <w:rFonts w:cs="UsherwoodStd-Medium"/>
          <w:sz w:val="14"/>
          <w:szCs w:val="14"/>
        </w:rPr>
        <w:t xml:space="preserve">- </w:t>
      </w:r>
      <w:r w:rsidR="003D5588">
        <w:rPr>
          <w:rFonts w:cs="UsherwoodStd-Medium"/>
          <w:sz w:val="14"/>
          <w:szCs w:val="14"/>
        </w:rPr>
        <w:t>*</w:t>
      </w:r>
      <w:r w:rsidRPr="00936CEE">
        <w:rPr>
          <w:rFonts w:cs="UsherwoodStd-Medium"/>
          <w:sz w:val="14"/>
          <w:szCs w:val="14"/>
        </w:rPr>
        <w:t>Large Barn Door Drapery - $</w:t>
      </w:r>
      <w:r w:rsidR="00723F1A">
        <w:rPr>
          <w:rFonts w:cs="UsherwoodStd-Medium"/>
          <w:sz w:val="14"/>
          <w:szCs w:val="14"/>
        </w:rPr>
        <w:t>450+</w:t>
      </w:r>
    </w:p>
    <w:p w14:paraId="7CCE576F" w14:textId="0412B7AD" w:rsidR="00936CEE" w:rsidRPr="00936CEE" w:rsidRDefault="00936CEE" w:rsidP="00936CEE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936CEE">
        <w:rPr>
          <w:rFonts w:cs="UsherwoodStd-Medium"/>
          <w:sz w:val="14"/>
          <w:szCs w:val="14"/>
        </w:rPr>
        <w:t xml:space="preserve">- </w:t>
      </w:r>
      <w:r w:rsidR="003D5588">
        <w:rPr>
          <w:rFonts w:cs="UsherwoodStd-Medium"/>
          <w:sz w:val="14"/>
          <w:szCs w:val="14"/>
        </w:rPr>
        <w:t>*</w:t>
      </w:r>
      <w:r w:rsidRPr="00936CEE">
        <w:rPr>
          <w:rFonts w:cs="UsherwoodStd-Medium"/>
          <w:sz w:val="14"/>
          <w:szCs w:val="14"/>
        </w:rPr>
        <w:t>Entrance Upper Bar Drapery - $</w:t>
      </w:r>
      <w:r w:rsidR="00723F1A">
        <w:rPr>
          <w:rFonts w:cs="UsherwoodStd-Medium"/>
          <w:sz w:val="14"/>
          <w:szCs w:val="14"/>
        </w:rPr>
        <w:t>2</w:t>
      </w:r>
      <w:r w:rsidRPr="00936CEE">
        <w:rPr>
          <w:rFonts w:cs="UsherwoodStd-Medium"/>
          <w:sz w:val="14"/>
          <w:szCs w:val="14"/>
        </w:rPr>
        <w:t>75</w:t>
      </w:r>
      <w:r w:rsidR="00E906F1">
        <w:rPr>
          <w:rFonts w:cs="UsherwoodStd-Medium"/>
          <w:sz w:val="14"/>
          <w:szCs w:val="14"/>
        </w:rPr>
        <w:t xml:space="preserve"> </w:t>
      </w:r>
      <w:r w:rsidR="00723F1A">
        <w:rPr>
          <w:rFonts w:cs="UsherwoodStd-Medium"/>
          <w:sz w:val="14"/>
          <w:szCs w:val="14"/>
        </w:rPr>
        <w:t>+</w:t>
      </w:r>
    </w:p>
    <w:p w14:paraId="12FD4060" w14:textId="72EB2F8F" w:rsidR="00936CEE" w:rsidRPr="00936CEE" w:rsidRDefault="00936CEE" w:rsidP="00936CEE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936CEE">
        <w:rPr>
          <w:rFonts w:cs="UsherwoodStd-Medium"/>
          <w:sz w:val="14"/>
          <w:szCs w:val="14"/>
        </w:rPr>
        <w:t xml:space="preserve">- </w:t>
      </w:r>
      <w:r w:rsidR="003D5588">
        <w:rPr>
          <w:rFonts w:cs="UsherwoodStd-Medium"/>
          <w:sz w:val="14"/>
          <w:szCs w:val="14"/>
        </w:rPr>
        <w:t>*</w:t>
      </w:r>
      <w:r w:rsidRPr="00936CEE">
        <w:rPr>
          <w:rFonts w:cs="UsherwoodStd-Medium"/>
          <w:sz w:val="14"/>
          <w:szCs w:val="14"/>
        </w:rPr>
        <w:t>Pavilion Drapery - $175</w:t>
      </w:r>
      <w:r w:rsidR="00E906F1">
        <w:rPr>
          <w:rFonts w:cs="UsherwoodStd-Medium"/>
          <w:sz w:val="14"/>
          <w:szCs w:val="14"/>
        </w:rPr>
        <w:t xml:space="preserve"> x</w:t>
      </w:r>
    </w:p>
    <w:p w14:paraId="189B70E1" w14:textId="59B389C5" w:rsidR="00936CEE" w:rsidRPr="00936CEE" w:rsidRDefault="00936CEE" w:rsidP="00936CEE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936CEE">
        <w:rPr>
          <w:rFonts w:cs="UsherwoodStd-Medium"/>
          <w:sz w:val="14"/>
          <w:szCs w:val="14"/>
        </w:rPr>
        <w:t xml:space="preserve">- </w:t>
      </w:r>
      <w:r w:rsidR="003D5588">
        <w:rPr>
          <w:rFonts w:cs="UsherwoodStd-Medium"/>
          <w:sz w:val="14"/>
          <w:szCs w:val="14"/>
        </w:rPr>
        <w:t>*</w:t>
      </w:r>
      <w:r w:rsidRPr="00936CEE">
        <w:rPr>
          <w:rFonts w:cs="UsherwoodStd-Medium"/>
          <w:sz w:val="14"/>
          <w:szCs w:val="14"/>
        </w:rPr>
        <w:t>String Lighting Dining Room - $</w:t>
      </w:r>
      <w:r w:rsidR="00723F1A">
        <w:rPr>
          <w:rFonts w:cs="UsherwoodStd-Medium"/>
          <w:sz w:val="14"/>
          <w:szCs w:val="14"/>
        </w:rPr>
        <w:t>4</w:t>
      </w:r>
      <w:r w:rsidRPr="00936CEE">
        <w:rPr>
          <w:rFonts w:cs="UsherwoodStd-Medium"/>
          <w:sz w:val="14"/>
          <w:szCs w:val="14"/>
        </w:rPr>
        <w:t>50</w:t>
      </w:r>
      <w:r w:rsidR="00E906F1">
        <w:rPr>
          <w:rFonts w:cs="UsherwoodStd-Medium"/>
          <w:sz w:val="14"/>
          <w:szCs w:val="14"/>
        </w:rPr>
        <w:t xml:space="preserve"> </w:t>
      </w:r>
      <w:r w:rsidR="00723F1A">
        <w:rPr>
          <w:rFonts w:cs="UsherwoodStd-Medium"/>
          <w:sz w:val="14"/>
          <w:szCs w:val="14"/>
        </w:rPr>
        <w:t>+</w:t>
      </w:r>
    </w:p>
    <w:p w14:paraId="33D0D577" w14:textId="79372797" w:rsidR="00AC76C4" w:rsidRPr="00936CEE" w:rsidRDefault="00936CEE" w:rsidP="00936CEE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936CEE">
        <w:rPr>
          <w:rFonts w:cs="UsherwoodStd-Medium"/>
          <w:sz w:val="14"/>
          <w:szCs w:val="14"/>
        </w:rPr>
        <w:t xml:space="preserve">- </w:t>
      </w:r>
      <w:r w:rsidR="003D5588">
        <w:rPr>
          <w:rFonts w:cs="UsherwoodStd-Medium"/>
          <w:sz w:val="14"/>
          <w:szCs w:val="14"/>
        </w:rPr>
        <w:t>*</w:t>
      </w:r>
      <w:r w:rsidRPr="00936CEE">
        <w:rPr>
          <w:rFonts w:cs="UsherwoodStd-Medium"/>
          <w:sz w:val="14"/>
          <w:szCs w:val="14"/>
        </w:rPr>
        <w:t>String Lighting Upper Bar Ent $</w:t>
      </w:r>
      <w:r w:rsidR="00723F1A">
        <w:rPr>
          <w:rFonts w:cs="UsherwoodStd-Medium"/>
          <w:sz w:val="14"/>
          <w:szCs w:val="14"/>
        </w:rPr>
        <w:t>3</w:t>
      </w:r>
      <w:r w:rsidRPr="00936CEE">
        <w:rPr>
          <w:rFonts w:cs="UsherwoodStd-Medium"/>
          <w:sz w:val="14"/>
          <w:szCs w:val="14"/>
        </w:rPr>
        <w:t>75</w:t>
      </w:r>
      <w:r w:rsidR="00E906F1">
        <w:rPr>
          <w:rFonts w:cs="UsherwoodStd-Medium"/>
          <w:sz w:val="14"/>
          <w:szCs w:val="14"/>
        </w:rPr>
        <w:t xml:space="preserve"> </w:t>
      </w:r>
      <w:r w:rsidR="00723F1A">
        <w:rPr>
          <w:rFonts w:cs="UsherwoodStd-Medium"/>
          <w:sz w:val="14"/>
          <w:szCs w:val="14"/>
        </w:rPr>
        <w:t>+</w:t>
      </w:r>
    </w:p>
    <w:bookmarkEnd w:id="3"/>
    <w:p w14:paraId="41B78B0A" w14:textId="7FF09BC4" w:rsidR="00753A6C" w:rsidRDefault="00753A6C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6"/>
          <w:szCs w:val="16"/>
        </w:rPr>
      </w:pPr>
      <w:r>
        <w:rPr>
          <w:rFonts w:cs="UsherwoodStd-Medium"/>
          <w:sz w:val="16"/>
          <w:szCs w:val="16"/>
        </w:rPr>
        <w:br w:type="column"/>
      </w:r>
    </w:p>
    <w:p w14:paraId="5F35C641" w14:textId="12D3549C" w:rsidR="00753A6C" w:rsidRPr="0086116C" w:rsidRDefault="00753A6C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 xml:space="preserve">- Apothecary Candy </w:t>
      </w:r>
      <w:proofErr w:type="gramStart"/>
      <w:r w:rsidRPr="0086116C">
        <w:rPr>
          <w:rFonts w:cs="UsherwoodStd-Medium"/>
          <w:sz w:val="14"/>
          <w:szCs w:val="14"/>
        </w:rPr>
        <w:t>Jars(</w:t>
      </w:r>
      <w:proofErr w:type="gramEnd"/>
      <w:r w:rsidRPr="0086116C">
        <w:rPr>
          <w:rFonts w:cs="UsherwoodStd-Medium"/>
          <w:sz w:val="14"/>
          <w:szCs w:val="14"/>
        </w:rPr>
        <w:t xml:space="preserve">5 min) </w:t>
      </w:r>
      <w:r w:rsidRPr="0086116C">
        <w:rPr>
          <w:rFonts w:cs="Times New Roman"/>
          <w:sz w:val="14"/>
          <w:szCs w:val="14"/>
        </w:rPr>
        <w:t>–</w:t>
      </w:r>
      <w:r w:rsidRPr="0086116C">
        <w:rPr>
          <w:rFonts w:cs="UsherwoodStd-Medium"/>
          <w:sz w:val="14"/>
          <w:szCs w:val="14"/>
        </w:rPr>
        <w:t xml:space="preserve"> $10</w:t>
      </w:r>
    </w:p>
    <w:p w14:paraId="2D0382D5" w14:textId="190FA669" w:rsidR="00753A6C" w:rsidRPr="0086116C" w:rsidRDefault="00753A6C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>- Vintage Cupcake/Candy Table Display $</w:t>
      </w:r>
      <w:r w:rsidR="00723F1A">
        <w:rPr>
          <w:rFonts w:cs="UsherwoodStd-Medium"/>
          <w:sz w:val="14"/>
          <w:szCs w:val="14"/>
        </w:rPr>
        <w:t>175</w:t>
      </w:r>
    </w:p>
    <w:p w14:paraId="7ABEE956" w14:textId="40C4BA34" w:rsidR="00753A6C" w:rsidRPr="0086116C" w:rsidRDefault="00753A6C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>- Antique Window 6 Panes -$</w:t>
      </w:r>
      <w:r w:rsidR="00723F1A">
        <w:rPr>
          <w:rFonts w:cs="UsherwoodStd-Medium"/>
          <w:sz w:val="14"/>
          <w:szCs w:val="14"/>
        </w:rPr>
        <w:t>3</w:t>
      </w:r>
      <w:r w:rsidRPr="0086116C">
        <w:rPr>
          <w:rFonts w:cs="UsherwoodStd-Medium"/>
          <w:sz w:val="14"/>
          <w:szCs w:val="14"/>
        </w:rPr>
        <w:t xml:space="preserve">0  </w:t>
      </w:r>
    </w:p>
    <w:p w14:paraId="090A7EC8" w14:textId="40C77CB8" w:rsidR="00753A6C" w:rsidRPr="0086116C" w:rsidRDefault="00753A6C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>- Antique Window 8 Pa</w:t>
      </w:r>
      <w:r w:rsidR="00723F1A">
        <w:rPr>
          <w:rFonts w:cs="UsherwoodStd-Medium"/>
          <w:sz w:val="14"/>
          <w:szCs w:val="14"/>
        </w:rPr>
        <w:t>n</w:t>
      </w:r>
      <w:r w:rsidRPr="0086116C">
        <w:rPr>
          <w:rFonts w:cs="UsherwoodStd-Medium"/>
          <w:sz w:val="14"/>
          <w:szCs w:val="14"/>
        </w:rPr>
        <w:t>es -$</w:t>
      </w:r>
      <w:r w:rsidR="00723F1A">
        <w:rPr>
          <w:rFonts w:cs="UsherwoodStd-Medium"/>
          <w:sz w:val="14"/>
          <w:szCs w:val="14"/>
        </w:rPr>
        <w:t>4</w:t>
      </w:r>
      <w:r w:rsidRPr="0086116C">
        <w:rPr>
          <w:rFonts w:cs="UsherwoodStd-Medium"/>
          <w:sz w:val="14"/>
          <w:szCs w:val="14"/>
        </w:rPr>
        <w:t xml:space="preserve">0 </w:t>
      </w:r>
    </w:p>
    <w:p w14:paraId="72AE7FEB" w14:textId="1E8C5473" w:rsidR="00753A6C" w:rsidRPr="0086116C" w:rsidRDefault="00753A6C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>- Antique Typewriter - $</w:t>
      </w:r>
      <w:r w:rsidR="00723F1A">
        <w:rPr>
          <w:rFonts w:cs="UsherwoodStd-Medium"/>
          <w:sz w:val="14"/>
          <w:szCs w:val="14"/>
        </w:rPr>
        <w:t>4</w:t>
      </w:r>
      <w:r w:rsidRPr="0086116C">
        <w:rPr>
          <w:rFonts w:cs="UsherwoodStd-Medium"/>
          <w:sz w:val="14"/>
          <w:szCs w:val="14"/>
        </w:rPr>
        <w:t xml:space="preserve">5 </w:t>
      </w:r>
    </w:p>
    <w:p w14:paraId="2B6E3C3B" w14:textId="339D5A7E" w:rsidR="00753A6C" w:rsidRPr="0086116C" w:rsidRDefault="00753A6C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 xml:space="preserve">- Vintage Book </w:t>
      </w:r>
      <w:proofErr w:type="gramStart"/>
      <w:r w:rsidRPr="0086116C">
        <w:rPr>
          <w:rFonts w:cs="UsherwoodStd-Medium"/>
          <w:sz w:val="14"/>
          <w:szCs w:val="14"/>
        </w:rPr>
        <w:t>Sets(</w:t>
      </w:r>
      <w:proofErr w:type="gramEnd"/>
      <w:r w:rsidRPr="0086116C">
        <w:rPr>
          <w:rFonts w:cs="UsherwoodStd-Medium"/>
          <w:sz w:val="14"/>
          <w:szCs w:val="14"/>
        </w:rPr>
        <w:t>2) - $</w:t>
      </w:r>
      <w:r w:rsidR="00723F1A">
        <w:rPr>
          <w:rFonts w:cs="UsherwoodStd-Medium"/>
          <w:sz w:val="14"/>
          <w:szCs w:val="14"/>
        </w:rPr>
        <w:t>10</w:t>
      </w:r>
    </w:p>
    <w:p w14:paraId="65A56B50" w14:textId="3FFB168F" w:rsidR="00753A6C" w:rsidRPr="0086116C" w:rsidRDefault="00753A6C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>- Chalk Signs - $1</w:t>
      </w:r>
      <w:r w:rsidR="00480937" w:rsidRPr="0086116C">
        <w:rPr>
          <w:rFonts w:cs="UsherwoodStd-Medium"/>
          <w:sz w:val="14"/>
          <w:szCs w:val="14"/>
        </w:rPr>
        <w:t>0</w:t>
      </w:r>
    </w:p>
    <w:p w14:paraId="1612CA23" w14:textId="77777777" w:rsidR="00753A6C" w:rsidRPr="0086116C" w:rsidRDefault="00753A6C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>- Up Lighting -  20 each</w:t>
      </w:r>
    </w:p>
    <w:p w14:paraId="69E14DAB" w14:textId="66768392" w:rsidR="00753A6C" w:rsidRPr="0086116C" w:rsidRDefault="00753A6C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 xml:space="preserve">- Table Under Lighting </w:t>
      </w:r>
      <w:r w:rsidRPr="0086116C">
        <w:rPr>
          <w:rFonts w:cs="Times New Roman"/>
          <w:sz w:val="14"/>
          <w:szCs w:val="14"/>
        </w:rPr>
        <w:t>–</w:t>
      </w:r>
      <w:r w:rsidRPr="0086116C">
        <w:rPr>
          <w:rFonts w:cs="UsherwoodStd-Medium"/>
          <w:sz w:val="14"/>
          <w:szCs w:val="14"/>
        </w:rPr>
        <w:t xml:space="preserve"> HT-</w:t>
      </w:r>
      <w:r w:rsidR="004D7EB6">
        <w:rPr>
          <w:rFonts w:cs="UsherwoodStd-Medium"/>
          <w:sz w:val="14"/>
          <w:szCs w:val="14"/>
        </w:rPr>
        <w:t>5</w:t>
      </w:r>
      <w:r w:rsidR="00AC76C4" w:rsidRPr="0086116C">
        <w:rPr>
          <w:rFonts w:cs="UsherwoodStd-Medium"/>
          <w:sz w:val="14"/>
          <w:szCs w:val="14"/>
        </w:rPr>
        <w:t>0</w:t>
      </w:r>
      <w:r w:rsidRPr="0086116C">
        <w:rPr>
          <w:rFonts w:cs="UsherwoodStd-Medium"/>
          <w:sz w:val="14"/>
          <w:szCs w:val="14"/>
        </w:rPr>
        <w:t xml:space="preserve"> ea</w:t>
      </w:r>
      <w:r w:rsidR="00723F1A">
        <w:rPr>
          <w:rFonts w:cs="UsherwoodStd-Medium"/>
          <w:sz w:val="14"/>
          <w:szCs w:val="14"/>
        </w:rPr>
        <w:t xml:space="preserve"> 6</w:t>
      </w:r>
      <w:r w:rsidR="004D7EB6">
        <w:rPr>
          <w:rFonts w:cs="UsherwoodStd-Medium"/>
          <w:sz w:val="14"/>
          <w:szCs w:val="14"/>
        </w:rPr>
        <w:t>ft</w:t>
      </w:r>
    </w:p>
    <w:p w14:paraId="036D98BA" w14:textId="77777777" w:rsidR="00753A6C" w:rsidRPr="0086116C" w:rsidRDefault="00753A6C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>- Vintage Table Chalk Signs - $15</w:t>
      </w:r>
    </w:p>
    <w:p w14:paraId="1E88D7DC" w14:textId="13D36117" w:rsidR="00753A6C" w:rsidRPr="0086116C" w:rsidRDefault="00753A6C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>- Antique Door Seating Chart &amp; Frames- $1</w:t>
      </w:r>
      <w:r w:rsidR="004D7EB6">
        <w:rPr>
          <w:rFonts w:cs="UsherwoodStd-Medium"/>
          <w:sz w:val="14"/>
          <w:szCs w:val="14"/>
        </w:rPr>
        <w:t>75</w:t>
      </w:r>
    </w:p>
    <w:p w14:paraId="02CDE6EC" w14:textId="55CB83A7" w:rsidR="00753A6C" w:rsidRPr="0086116C" w:rsidRDefault="00753A6C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>- Barn Wall Seating Chart (Twine) $1</w:t>
      </w:r>
      <w:r w:rsidR="004D7EB6">
        <w:rPr>
          <w:rFonts w:cs="UsherwoodStd-Medium"/>
          <w:sz w:val="14"/>
          <w:szCs w:val="14"/>
        </w:rPr>
        <w:t>5</w:t>
      </w:r>
      <w:r w:rsidRPr="0086116C">
        <w:rPr>
          <w:rFonts w:cs="UsherwoodStd-Medium"/>
          <w:sz w:val="14"/>
          <w:szCs w:val="14"/>
        </w:rPr>
        <w:t>0</w:t>
      </w:r>
    </w:p>
    <w:p w14:paraId="3020909A" w14:textId="77777777" w:rsidR="00753A6C" w:rsidRPr="0086116C" w:rsidRDefault="00753A6C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>- Vintage Phone $15</w:t>
      </w:r>
    </w:p>
    <w:p w14:paraId="6C582582" w14:textId="6FEB902C" w:rsidR="00753A6C" w:rsidRPr="0086116C" w:rsidRDefault="00753A6C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>- Marquee Signs -$</w:t>
      </w:r>
      <w:r w:rsidR="004D7EB6">
        <w:rPr>
          <w:rFonts w:cs="UsherwoodStd-Medium"/>
          <w:sz w:val="14"/>
          <w:szCs w:val="14"/>
        </w:rPr>
        <w:t>2</w:t>
      </w:r>
      <w:r w:rsidRPr="0086116C">
        <w:rPr>
          <w:rFonts w:cs="UsherwoodStd-Medium"/>
          <w:sz w:val="14"/>
          <w:szCs w:val="14"/>
        </w:rPr>
        <w:t>0</w:t>
      </w:r>
    </w:p>
    <w:p w14:paraId="0505E87E" w14:textId="1242D3FB" w:rsidR="004D0CC7" w:rsidRPr="0086116C" w:rsidRDefault="00753A6C" w:rsidP="00753A6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>-Chalk Signs -$</w:t>
      </w:r>
      <w:r w:rsidR="004D7EB6">
        <w:rPr>
          <w:rFonts w:cs="UsherwoodStd-Medium"/>
          <w:sz w:val="14"/>
          <w:szCs w:val="14"/>
        </w:rPr>
        <w:t>2</w:t>
      </w:r>
      <w:r w:rsidRPr="0086116C">
        <w:rPr>
          <w:rFonts w:cs="UsherwoodStd-Medium"/>
          <w:sz w:val="14"/>
          <w:szCs w:val="14"/>
        </w:rPr>
        <w:t>0</w:t>
      </w:r>
    </w:p>
    <w:p w14:paraId="71C593E8" w14:textId="68553BB1" w:rsidR="00F40FDC" w:rsidRPr="0086116C" w:rsidRDefault="00F40FDC" w:rsidP="00F40FD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>
        <w:rPr>
          <w:rFonts w:cs="UsherwoodStd-Medium"/>
          <w:sz w:val="14"/>
          <w:szCs w:val="14"/>
        </w:rPr>
        <w:t>-</w:t>
      </w:r>
      <w:r w:rsidRPr="0086116C">
        <w:rPr>
          <w:rFonts w:cs="UsherwoodStd-Medium"/>
          <w:sz w:val="14"/>
          <w:szCs w:val="14"/>
        </w:rPr>
        <w:t>Vintage Bust - $25</w:t>
      </w:r>
    </w:p>
    <w:p w14:paraId="43C8268A" w14:textId="104660A5" w:rsidR="00F40FDC" w:rsidRPr="0086116C" w:rsidRDefault="00F40FDC" w:rsidP="00F40FD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>- Vintage Rustic Crates - $</w:t>
      </w:r>
      <w:r w:rsidR="004D7EB6">
        <w:rPr>
          <w:rFonts w:cs="UsherwoodStd-Medium"/>
          <w:sz w:val="14"/>
          <w:szCs w:val="14"/>
        </w:rPr>
        <w:t>2</w:t>
      </w:r>
      <w:r w:rsidRPr="0086116C">
        <w:rPr>
          <w:rFonts w:cs="UsherwoodStd-Medium"/>
          <w:sz w:val="14"/>
          <w:szCs w:val="14"/>
        </w:rPr>
        <w:t>5</w:t>
      </w:r>
    </w:p>
    <w:p w14:paraId="707B4E54" w14:textId="615B3B2C" w:rsidR="00F40FDC" w:rsidRPr="0086116C" w:rsidRDefault="00F40FDC" w:rsidP="00F40FD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>- Wooden Chestnut Crates-$</w:t>
      </w:r>
      <w:r w:rsidR="004D7EB6">
        <w:rPr>
          <w:rFonts w:cs="UsherwoodStd-Medium"/>
          <w:sz w:val="14"/>
          <w:szCs w:val="14"/>
        </w:rPr>
        <w:t>2</w:t>
      </w:r>
      <w:r w:rsidRPr="0086116C">
        <w:rPr>
          <w:rFonts w:cs="UsherwoodStd-Medium"/>
          <w:sz w:val="14"/>
          <w:szCs w:val="14"/>
        </w:rPr>
        <w:t>5</w:t>
      </w:r>
    </w:p>
    <w:p w14:paraId="4578D052" w14:textId="2615BA99" w:rsidR="00F40FDC" w:rsidRPr="0086116C" w:rsidRDefault="00F40FDC" w:rsidP="00F40FDC">
      <w:pPr>
        <w:autoSpaceDE w:val="0"/>
        <w:autoSpaceDN w:val="0"/>
        <w:adjustRightInd w:val="0"/>
        <w:spacing w:after="0" w:line="240" w:lineRule="auto"/>
        <w:rPr>
          <w:rFonts w:cs="UsherwoodStd-Medium"/>
          <w:sz w:val="14"/>
          <w:szCs w:val="14"/>
        </w:rPr>
      </w:pPr>
      <w:r w:rsidRPr="0086116C">
        <w:rPr>
          <w:rFonts w:cs="UsherwoodStd-Medium"/>
          <w:sz w:val="14"/>
          <w:szCs w:val="14"/>
        </w:rPr>
        <w:t>- LED Light Box Welcome Sign - $2</w:t>
      </w:r>
      <w:r w:rsidR="004D7EB6">
        <w:rPr>
          <w:rFonts w:cs="UsherwoodStd-Medium"/>
          <w:sz w:val="14"/>
          <w:szCs w:val="14"/>
        </w:rPr>
        <w:t>5</w:t>
      </w:r>
    </w:p>
    <w:p w14:paraId="54CCACE2" w14:textId="46C8AC55" w:rsidR="00753A6C" w:rsidRDefault="00753A6C" w:rsidP="000D0A51">
      <w:pPr>
        <w:jc w:val="left"/>
        <w:rPr>
          <w:sz w:val="20"/>
          <w:szCs w:val="20"/>
        </w:rPr>
      </w:pPr>
    </w:p>
    <w:p w14:paraId="4B11427A" w14:textId="77777777" w:rsidR="000D0A51" w:rsidRDefault="000D0A51" w:rsidP="004069B1">
      <w:pPr>
        <w:pStyle w:val="Signature"/>
        <w:jc w:val="left"/>
        <w:sectPr w:rsidR="000D0A51" w:rsidSect="000D0A51">
          <w:type w:val="continuous"/>
          <w:pgSz w:w="12240" w:h="15840" w:code="1"/>
          <w:pgMar w:top="1440" w:right="1080" w:bottom="1440" w:left="1080" w:header="720" w:footer="720" w:gutter="0"/>
          <w:cols w:num="3" w:space="720"/>
          <w:titlePg/>
          <w:docGrid w:linePitch="360"/>
        </w:sectPr>
      </w:pPr>
    </w:p>
    <w:p w14:paraId="18D72BAE" w14:textId="77777777" w:rsidR="00F40FDC" w:rsidRDefault="00F40FDC" w:rsidP="00367A28">
      <w:pPr>
        <w:autoSpaceDE w:val="0"/>
        <w:autoSpaceDN w:val="0"/>
        <w:adjustRightInd w:val="0"/>
        <w:spacing w:after="0" w:line="240" w:lineRule="auto"/>
        <w:rPr>
          <w:rFonts w:cs="UsherwoodStd-Medium"/>
          <w:sz w:val="16"/>
          <w:szCs w:val="16"/>
        </w:rPr>
      </w:pPr>
    </w:p>
    <w:p w14:paraId="2942AEC5" w14:textId="77777777" w:rsidR="00F40FDC" w:rsidRDefault="00F40FDC" w:rsidP="00367A28">
      <w:pPr>
        <w:autoSpaceDE w:val="0"/>
        <w:autoSpaceDN w:val="0"/>
        <w:adjustRightInd w:val="0"/>
        <w:spacing w:after="0" w:line="240" w:lineRule="auto"/>
        <w:rPr>
          <w:rFonts w:cs="UsherwoodStd-Medium"/>
          <w:sz w:val="16"/>
          <w:szCs w:val="16"/>
        </w:rPr>
      </w:pPr>
    </w:p>
    <w:p w14:paraId="7BA9CEBC" w14:textId="77777777" w:rsidR="00830A74" w:rsidRDefault="00830A74" w:rsidP="00367A28">
      <w:pPr>
        <w:autoSpaceDE w:val="0"/>
        <w:autoSpaceDN w:val="0"/>
        <w:adjustRightInd w:val="0"/>
        <w:spacing w:after="0" w:line="240" w:lineRule="auto"/>
        <w:rPr>
          <w:rFonts w:cs="UsherwoodStd-Medium"/>
          <w:sz w:val="16"/>
          <w:szCs w:val="16"/>
        </w:rPr>
      </w:pPr>
    </w:p>
    <w:p w14:paraId="3E6A2A36" w14:textId="77777777" w:rsidR="00830A74" w:rsidRDefault="00830A74" w:rsidP="00367A28">
      <w:pPr>
        <w:autoSpaceDE w:val="0"/>
        <w:autoSpaceDN w:val="0"/>
        <w:adjustRightInd w:val="0"/>
        <w:spacing w:after="0" w:line="240" w:lineRule="auto"/>
        <w:rPr>
          <w:rFonts w:cs="UsherwoodStd-Medium"/>
          <w:sz w:val="16"/>
          <w:szCs w:val="16"/>
        </w:rPr>
      </w:pPr>
    </w:p>
    <w:p w14:paraId="44FF8B22" w14:textId="77777777" w:rsidR="00830A74" w:rsidRDefault="00830A74" w:rsidP="00367A28">
      <w:pPr>
        <w:autoSpaceDE w:val="0"/>
        <w:autoSpaceDN w:val="0"/>
        <w:adjustRightInd w:val="0"/>
        <w:spacing w:after="0" w:line="240" w:lineRule="auto"/>
        <w:rPr>
          <w:rFonts w:cs="UsherwoodStd-Medium"/>
          <w:sz w:val="16"/>
          <w:szCs w:val="16"/>
        </w:rPr>
      </w:pPr>
    </w:p>
    <w:p w14:paraId="27468546" w14:textId="77777777" w:rsidR="00830A74" w:rsidRDefault="00830A74" w:rsidP="00367A28">
      <w:pPr>
        <w:autoSpaceDE w:val="0"/>
        <w:autoSpaceDN w:val="0"/>
        <w:adjustRightInd w:val="0"/>
        <w:spacing w:after="0" w:line="240" w:lineRule="auto"/>
        <w:rPr>
          <w:rFonts w:cs="UsherwoodStd-Medium"/>
          <w:sz w:val="16"/>
          <w:szCs w:val="16"/>
        </w:rPr>
      </w:pPr>
    </w:p>
    <w:p w14:paraId="09536487" w14:textId="77777777" w:rsidR="00830A74" w:rsidRDefault="00830A74" w:rsidP="00367A28">
      <w:pPr>
        <w:autoSpaceDE w:val="0"/>
        <w:autoSpaceDN w:val="0"/>
        <w:adjustRightInd w:val="0"/>
        <w:spacing w:after="0" w:line="240" w:lineRule="auto"/>
        <w:rPr>
          <w:rFonts w:cs="UsherwoodStd-Medium"/>
          <w:sz w:val="16"/>
          <w:szCs w:val="16"/>
        </w:rPr>
      </w:pPr>
    </w:p>
    <w:p w14:paraId="5B287DEC" w14:textId="77777777" w:rsidR="00830A74" w:rsidRDefault="00830A74" w:rsidP="00367A28">
      <w:pPr>
        <w:autoSpaceDE w:val="0"/>
        <w:autoSpaceDN w:val="0"/>
        <w:adjustRightInd w:val="0"/>
        <w:spacing w:after="0" w:line="240" w:lineRule="auto"/>
        <w:rPr>
          <w:rFonts w:cs="UsherwoodStd-Medium"/>
          <w:sz w:val="16"/>
          <w:szCs w:val="16"/>
        </w:rPr>
      </w:pPr>
    </w:p>
    <w:p w14:paraId="61C96C32" w14:textId="77777777" w:rsidR="00830A74" w:rsidRDefault="00830A74" w:rsidP="00367A28">
      <w:pPr>
        <w:autoSpaceDE w:val="0"/>
        <w:autoSpaceDN w:val="0"/>
        <w:adjustRightInd w:val="0"/>
        <w:spacing w:after="0" w:line="240" w:lineRule="auto"/>
        <w:rPr>
          <w:rFonts w:cs="UsherwoodStd-Medium"/>
          <w:sz w:val="16"/>
          <w:szCs w:val="16"/>
        </w:rPr>
      </w:pPr>
    </w:p>
    <w:p w14:paraId="0A7BECD6" w14:textId="77777777" w:rsidR="00830A74" w:rsidRDefault="00830A74" w:rsidP="00367A28">
      <w:pPr>
        <w:autoSpaceDE w:val="0"/>
        <w:autoSpaceDN w:val="0"/>
        <w:adjustRightInd w:val="0"/>
        <w:spacing w:after="0" w:line="240" w:lineRule="auto"/>
        <w:rPr>
          <w:rFonts w:cs="UsherwoodStd-Medium"/>
          <w:sz w:val="16"/>
          <w:szCs w:val="16"/>
        </w:rPr>
      </w:pPr>
    </w:p>
    <w:p w14:paraId="6ADA41A1" w14:textId="77777777" w:rsidR="00830A74" w:rsidRDefault="00830A74" w:rsidP="00367A28">
      <w:pPr>
        <w:autoSpaceDE w:val="0"/>
        <w:autoSpaceDN w:val="0"/>
        <w:adjustRightInd w:val="0"/>
        <w:spacing w:after="0" w:line="240" w:lineRule="auto"/>
        <w:rPr>
          <w:rFonts w:cs="UsherwoodStd-Medium"/>
          <w:sz w:val="16"/>
          <w:szCs w:val="16"/>
        </w:rPr>
      </w:pPr>
    </w:p>
    <w:p w14:paraId="7BB91AC7" w14:textId="77777777" w:rsidR="00830A74" w:rsidRDefault="00830A74" w:rsidP="00367A28">
      <w:pPr>
        <w:autoSpaceDE w:val="0"/>
        <w:autoSpaceDN w:val="0"/>
        <w:adjustRightInd w:val="0"/>
        <w:spacing w:after="0" w:line="240" w:lineRule="auto"/>
        <w:rPr>
          <w:rFonts w:cs="UsherwoodStd-Medium"/>
          <w:sz w:val="16"/>
          <w:szCs w:val="16"/>
        </w:rPr>
      </w:pPr>
    </w:p>
    <w:p w14:paraId="076A2D93" w14:textId="77777777" w:rsidR="00830A74" w:rsidRDefault="00830A74" w:rsidP="00367A28">
      <w:pPr>
        <w:autoSpaceDE w:val="0"/>
        <w:autoSpaceDN w:val="0"/>
        <w:adjustRightInd w:val="0"/>
        <w:spacing w:after="0" w:line="240" w:lineRule="auto"/>
        <w:rPr>
          <w:rFonts w:cs="UsherwoodStd-Medium"/>
          <w:sz w:val="16"/>
          <w:szCs w:val="16"/>
        </w:rPr>
      </w:pPr>
    </w:p>
    <w:p w14:paraId="67298E78" w14:textId="77777777" w:rsidR="00830A74" w:rsidRDefault="00830A74" w:rsidP="00367A28">
      <w:pPr>
        <w:autoSpaceDE w:val="0"/>
        <w:autoSpaceDN w:val="0"/>
        <w:adjustRightInd w:val="0"/>
        <w:spacing w:after="0" w:line="240" w:lineRule="auto"/>
        <w:rPr>
          <w:rFonts w:cs="UsherwoodStd-Medium"/>
          <w:sz w:val="16"/>
          <w:szCs w:val="16"/>
        </w:rPr>
      </w:pPr>
    </w:p>
    <w:p w14:paraId="2A901A0A" w14:textId="77777777" w:rsidR="00830A74" w:rsidRDefault="00830A74" w:rsidP="00367A28">
      <w:pPr>
        <w:autoSpaceDE w:val="0"/>
        <w:autoSpaceDN w:val="0"/>
        <w:adjustRightInd w:val="0"/>
        <w:spacing w:after="0" w:line="240" w:lineRule="auto"/>
        <w:rPr>
          <w:rFonts w:cs="UsherwoodStd-Medium"/>
          <w:sz w:val="16"/>
          <w:szCs w:val="16"/>
        </w:rPr>
      </w:pPr>
    </w:p>
    <w:p w14:paraId="409A83E7" w14:textId="77777777" w:rsidR="00830A74" w:rsidRDefault="00830A74" w:rsidP="00367A28">
      <w:pPr>
        <w:autoSpaceDE w:val="0"/>
        <w:autoSpaceDN w:val="0"/>
        <w:adjustRightInd w:val="0"/>
        <w:spacing w:after="0" w:line="240" w:lineRule="auto"/>
        <w:rPr>
          <w:rFonts w:cs="UsherwoodStd-Medium"/>
          <w:sz w:val="16"/>
          <w:szCs w:val="16"/>
        </w:rPr>
      </w:pPr>
    </w:p>
    <w:p w14:paraId="0FA13F95" w14:textId="77777777" w:rsidR="00830A74" w:rsidRDefault="00830A74" w:rsidP="00367A28">
      <w:pPr>
        <w:autoSpaceDE w:val="0"/>
        <w:autoSpaceDN w:val="0"/>
        <w:adjustRightInd w:val="0"/>
        <w:spacing w:after="0" w:line="240" w:lineRule="auto"/>
        <w:rPr>
          <w:rFonts w:cs="UsherwoodStd-Medium"/>
          <w:sz w:val="16"/>
          <w:szCs w:val="16"/>
        </w:rPr>
      </w:pPr>
    </w:p>
    <w:p w14:paraId="7EE503DF" w14:textId="77777777" w:rsidR="00830A74" w:rsidRDefault="00830A74" w:rsidP="00367A28">
      <w:pPr>
        <w:autoSpaceDE w:val="0"/>
        <w:autoSpaceDN w:val="0"/>
        <w:adjustRightInd w:val="0"/>
        <w:spacing w:after="0" w:line="240" w:lineRule="auto"/>
        <w:rPr>
          <w:rFonts w:cs="UsherwoodStd-Medium"/>
          <w:sz w:val="16"/>
          <w:szCs w:val="16"/>
        </w:rPr>
      </w:pPr>
    </w:p>
    <w:p w14:paraId="5B05374C" w14:textId="27A0E1B0" w:rsidR="00367A28" w:rsidRPr="00AE1AD9" w:rsidRDefault="00F40FDC" w:rsidP="00AE1AD9">
      <w:pPr>
        <w:autoSpaceDE w:val="0"/>
        <w:autoSpaceDN w:val="0"/>
        <w:adjustRightInd w:val="0"/>
        <w:spacing w:after="0" w:line="240" w:lineRule="auto"/>
        <w:rPr>
          <w:rFonts w:cs="UsherwoodStd-Medium"/>
          <w:sz w:val="12"/>
          <w:szCs w:val="12"/>
        </w:rPr>
      </w:pPr>
      <w:r w:rsidRPr="00AE1AD9">
        <w:rPr>
          <w:rFonts w:cs="UsherwoodStd-Medium"/>
          <w:sz w:val="12"/>
          <w:szCs w:val="12"/>
        </w:rPr>
        <w:t>*</w:t>
      </w:r>
      <w:r w:rsidR="00E906F1" w:rsidRPr="00AE1AD9">
        <w:rPr>
          <w:rFonts w:cs="UsherwoodStd-Medium"/>
          <w:sz w:val="12"/>
          <w:szCs w:val="12"/>
        </w:rPr>
        <w:t xml:space="preserve">- </w:t>
      </w:r>
      <w:r w:rsidR="00367A28" w:rsidRPr="00AE1AD9">
        <w:rPr>
          <w:rFonts w:cs="UsherwoodStd-Medium"/>
          <w:sz w:val="12"/>
          <w:szCs w:val="12"/>
        </w:rPr>
        <w:t>Not part of package accessories</w:t>
      </w:r>
    </w:p>
    <w:p w14:paraId="36C9320C" w14:textId="09CA4A73" w:rsidR="00E906F1" w:rsidRPr="00AE1AD9" w:rsidRDefault="00E906F1" w:rsidP="00AE1AD9">
      <w:pPr>
        <w:autoSpaceDE w:val="0"/>
        <w:autoSpaceDN w:val="0"/>
        <w:adjustRightInd w:val="0"/>
        <w:spacing w:after="0" w:line="240" w:lineRule="auto"/>
        <w:rPr>
          <w:rFonts w:cs="UsherwoodStd-Medium"/>
          <w:sz w:val="12"/>
          <w:szCs w:val="12"/>
        </w:rPr>
      </w:pPr>
      <w:r w:rsidRPr="00AE1AD9">
        <w:rPr>
          <w:rFonts w:cs="UsherwoodStd-Medium"/>
          <w:sz w:val="12"/>
          <w:szCs w:val="12"/>
        </w:rPr>
        <w:t>X - Includes Set Up &amp; Removal</w:t>
      </w:r>
    </w:p>
    <w:p w14:paraId="70301D21" w14:textId="77777777" w:rsidR="000D0A51" w:rsidRDefault="000D0A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</w:rPr>
      </w:pPr>
    </w:p>
    <w:p w14:paraId="00DA80E4" w14:textId="77777777" w:rsidR="000D0A51" w:rsidRDefault="000D0A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</w:rPr>
      </w:pPr>
    </w:p>
    <w:p w14:paraId="598F4EB8" w14:textId="77777777" w:rsidR="000D0A51" w:rsidRDefault="000D0A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</w:rPr>
      </w:pPr>
    </w:p>
    <w:p w14:paraId="69CBC2E8" w14:textId="77777777" w:rsidR="000D0A51" w:rsidRDefault="000D0A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</w:rPr>
      </w:pPr>
    </w:p>
    <w:p w14:paraId="49013052" w14:textId="77777777" w:rsidR="000D0A51" w:rsidRDefault="000D0A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</w:rPr>
      </w:pPr>
    </w:p>
    <w:p w14:paraId="4DA7A529" w14:textId="77777777" w:rsidR="000D0A51" w:rsidRDefault="000D0A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</w:rPr>
      </w:pPr>
    </w:p>
    <w:p w14:paraId="3377FAE6" w14:textId="77777777" w:rsidR="000D0A51" w:rsidRDefault="000D0A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</w:rPr>
      </w:pPr>
    </w:p>
    <w:p w14:paraId="1CE11DB4" w14:textId="77777777" w:rsidR="000D0A51" w:rsidRDefault="000D0A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</w:rPr>
      </w:pPr>
    </w:p>
    <w:p w14:paraId="033D3532" w14:textId="77777777" w:rsidR="000D0A51" w:rsidRDefault="000D0A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</w:rPr>
      </w:pPr>
    </w:p>
    <w:p w14:paraId="5E2E787C" w14:textId="77777777" w:rsidR="000D0A51" w:rsidRDefault="000D0A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</w:rPr>
      </w:pPr>
    </w:p>
    <w:p w14:paraId="37D1052A" w14:textId="77777777" w:rsidR="000D0A51" w:rsidRDefault="000D0A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</w:rPr>
      </w:pPr>
    </w:p>
    <w:p w14:paraId="68BFFE1D" w14:textId="77777777" w:rsidR="000D0A51" w:rsidRDefault="000D0A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</w:rPr>
      </w:pPr>
    </w:p>
    <w:p w14:paraId="288480EB" w14:textId="77777777" w:rsidR="000D0A51" w:rsidRDefault="000D0A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</w:rPr>
      </w:pPr>
    </w:p>
    <w:p w14:paraId="7E527DCD" w14:textId="77777777" w:rsidR="000D0A51" w:rsidRDefault="000D0A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</w:rPr>
      </w:pPr>
    </w:p>
    <w:p w14:paraId="3DB117C9" w14:textId="77777777" w:rsidR="000D0A51" w:rsidRDefault="000D0A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</w:rPr>
      </w:pPr>
    </w:p>
    <w:p w14:paraId="4DEA4CAA" w14:textId="77777777" w:rsidR="000D0A51" w:rsidRDefault="000D0A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</w:rPr>
      </w:pPr>
    </w:p>
    <w:p w14:paraId="308BFD03" w14:textId="77777777" w:rsidR="000D0A51" w:rsidRDefault="000D0A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</w:rPr>
      </w:pPr>
    </w:p>
    <w:p w14:paraId="05761B1C" w14:textId="77777777" w:rsidR="000D0A51" w:rsidRDefault="000D0A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</w:rPr>
      </w:pPr>
    </w:p>
    <w:p w14:paraId="1EFAAB6F" w14:textId="77777777" w:rsidR="000D0A51" w:rsidRDefault="000D0A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</w:rPr>
      </w:pPr>
    </w:p>
    <w:p w14:paraId="2EE0A0D6" w14:textId="77777777" w:rsidR="004D7EB6" w:rsidRDefault="004D7EB6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b/>
          <w:sz w:val="20"/>
          <w:szCs w:val="20"/>
        </w:rPr>
      </w:pPr>
      <w:bookmarkStart w:id="4" w:name="_Hlk532547225"/>
    </w:p>
    <w:p w14:paraId="5732BDDF" w14:textId="77777777" w:rsidR="00B47D54" w:rsidRDefault="00B47D54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b/>
          <w:sz w:val="20"/>
          <w:szCs w:val="20"/>
        </w:rPr>
      </w:pPr>
    </w:p>
    <w:p w14:paraId="725BDB24" w14:textId="77777777" w:rsidR="00CB4B71" w:rsidRDefault="00CB4B7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</w:rPr>
      </w:pPr>
    </w:p>
    <w:p w14:paraId="218F4EA9" w14:textId="6B7303ED" w:rsidR="00B47D54" w:rsidRDefault="00B47D54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</w:rPr>
      </w:pPr>
    </w:p>
    <w:p w14:paraId="77DC8793" w14:textId="77777777" w:rsidR="00B47D54" w:rsidRDefault="00B47D54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</w:rPr>
      </w:pPr>
    </w:p>
    <w:p w14:paraId="0ACC0F53" w14:textId="77E07BA9" w:rsidR="00757651" w:rsidRDefault="007576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  <w:u w:val="single"/>
        </w:rPr>
      </w:pPr>
    </w:p>
    <w:p w14:paraId="79F4F3A5" w14:textId="574664F4" w:rsidR="00B47D54" w:rsidRDefault="00B47D54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  <w:u w:val="single"/>
        </w:rPr>
      </w:pPr>
    </w:p>
    <w:p w14:paraId="429BB87C" w14:textId="0B8FFBDC" w:rsidR="00B47D54" w:rsidRDefault="00B47D54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  <w:u w:val="single"/>
        </w:rPr>
      </w:pPr>
    </w:p>
    <w:p w14:paraId="2DBDE078" w14:textId="62B99004" w:rsidR="00B47D54" w:rsidRDefault="00B47D54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  <w:u w:val="single"/>
        </w:rPr>
      </w:pPr>
    </w:p>
    <w:p w14:paraId="03D6CADD" w14:textId="79DE488B" w:rsidR="00B47D54" w:rsidRDefault="00B47D54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  <w:u w:val="single"/>
        </w:rPr>
      </w:pPr>
    </w:p>
    <w:p w14:paraId="5F91E432" w14:textId="368190F1" w:rsidR="00B47D54" w:rsidRDefault="00B47D54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  <w:u w:val="single"/>
        </w:rPr>
      </w:pPr>
    </w:p>
    <w:p w14:paraId="23A247EB" w14:textId="6EA0F1F8" w:rsidR="00B47D54" w:rsidRDefault="00B47D54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  <w:u w:val="single"/>
        </w:rPr>
      </w:pPr>
    </w:p>
    <w:p w14:paraId="2F6FB6EC" w14:textId="7A427300" w:rsidR="00B47D54" w:rsidRDefault="00B47D54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  <w:u w:val="single"/>
        </w:rPr>
      </w:pPr>
    </w:p>
    <w:p w14:paraId="6242B30B" w14:textId="72544CDA" w:rsidR="00B47D54" w:rsidRDefault="00B47D54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  <w:u w:val="single"/>
        </w:rPr>
      </w:pPr>
    </w:p>
    <w:p w14:paraId="27152E4C" w14:textId="09945CD2" w:rsidR="00B47D54" w:rsidRDefault="00B47D54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  <w:u w:val="single"/>
        </w:rPr>
      </w:pPr>
    </w:p>
    <w:p w14:paraId="1BB98E1A" w14:textId="7C75E845" w:rsidR="00B47D54" w:rsidRDefault="00B47D54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  <w:u w:val="single"/>
        </w:rPr>
      </w:pPr>
    </w:p>
    <w:p w14:paraId="525C8B1D" w14:textId="35A5CD30" w:rsidR="00B47D54" w:rsidRDefault="00B47D54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  <w:u w:val="single"/>
        </w:rPr>
      </w:pPr>
    </w:p>
    <w:p w14:paraId="34BD6B2D" w14:textId="76E0550F" w:rsidR="00B47D54" w:rsidRDefault="00B47D54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  <w:u w:val="single"/>
        </w:rPr>
      </w:pPr>
    </w:p>
    <w:bookmarkEnd w:id="4"/>
    <w:p w14:paraId="51748851" w14:textId="77777777" w:rsidR="00757651" w:rsidRDefault="007576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  <w:u w:val="single"/>
        </w:rPr>
      </w:pPr>
    </w:p>
    <w:p w14:paraId="7E9E68DC" w14:textId="77777777" w:rsidR="00757651" w:rsidRDefault="007576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  <w:u w:val="single"/>
        </w:rPr>
      </w:pPr>
    </w:p>
    <w:p w14:paraId="1E29AD2B" w14:textId="77777777" w:rsidR="00757651" w:rsidRDefault="007576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  <w:u w:val="single"/>
        </w:rPr>
      </w:pPr>
    </w:p>
    <w:p w14:paraId="3FE51E2B" w14:textId="77777777" w:rsidR="00757651" w:rsidRDefault="007576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  <w:u w:val="single"/>
        </w:rPr>
      </w:pPr>
    </w:p>
    <w:p w14:paraId="53C31F67" w14:textId="77777777" w:rsidR="00757651" w:rsidRDefault="007576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  <w:u w:val="single"/>
        </w:rPr>
      </w:pPr>
    </w:p>
    <w:p w14:paraId="7F988CB4" w14:textId="77777777" w:rsidR="00757651" w:rsidRDefault="007576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  <w:u w:val="single"/>
        </w:rPr>
      </w:pPr>
    </w:p>
    <w:p w14:paraId="1A5AD0E0" w14:textId="77777777" w:rsidR="00757651" w:rsidRDefault="007576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  <w:u w:val="single"/>
        </w:rPr>
      </w:pPr>
    </w:p>
    <w:p w14:paraId="290BE20A" w14:textId="77777777" w:rsidR="00757651" w:rsidRDefault="007576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  <w:u w:val="single"/>
        </w:rPr>
      </w:pPr>
    </w:p>
    <w:p w14:paraId="47EB6A1B" w14:textId="77777777" w:rsidR="00757651" w:rsidRDefault="007576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  <w:u w:val="single"/>
        </w:rPr>
      </w:pPr>
    </w:p>
    <w:p w14:paraId="2D526ACC" w14:textId="77777777" w:rsidR="00757651" w:rsidRDefault="007576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  <w:u w:val="single"/>
        </w:rPr>
      </w:pPr>
    </w:p>
    <w:p w14:paraId="4DD7D78B" w14:textId="77777777" w:rsidR="00757651" w:rsidRDefault="007576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  <w:u w:val="single"/>
        </w:rPr>
      </w:pPr>
    </w:p>
    <w:p w14:paraId="6C74DB9D" w14:textId="77777777" w:rsidR="00757651" w:rsidRDefault="007576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  <w:u w:val="single"/>
        </w:rPr>
      </w:pPr>
    </w:p>
    <w:p w14:paraId="5A1A1A5B" w14:textId="77777777" w:rsidR="00757651" w:rsidRDefault="007576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  <w:u w:val="single"/>
        </w:rPr>
      </w:pPr>
    </w:p>
    <w:p w14:paraId="36720CDF" w14:textId="77777777" w:rsidR="00757651" w:rsidRDefault="007576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  <w:u w:val="single"/>
        </w:rPr>
      </w:pPr>
    </w:p>
    <w:p w14:paraId="50648B7F" w14:textId="77777777" w:rsidR="00757651" w:rsidRDefault="007576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  <w:u w:val="single"/>
        </w:rPr>
      </w:pPr>
    </w:p>
    <w:p w14:paraId="3C4861BA" w14:textId="77777777" w:rsidR="00757651" w:rsidRDefault="007576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  <w:u w:val="single"/>
        </w:rPr>
      </w:pPr>
    </w:p>
    <w:p w14:paraId="3FD9E733" w14:textId="77777777" w:rsidR="00757651" w:rsidRDefault="007576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  <w:u w:val="single"/>
        </w:rPr>
      </w:pPr>
    </w:p>
    <w:p w14:paraId="25876612" w14:textId="77777777" w:rsidR="00757651" w:rsidRPr="00C96216" w:rsidRDefault="00757651" w:rsidP="004069B1">
      <w:pPr>
        <w:autoSpaceDE w:val="0"/>
        <w:autoSpaceDN w:val="0"/>
        <w:adjustRightInd w:val="0"/>
        <w:spacing w:after="0" w:line="240" w:lineRule="auto"/>
        <w:rPr>
          <w:rFonts w:ascii="UsherwoodStd-Medium" w:hAnsi="UsherwoodStd-Medium" w:cs="UsherwoodStd-Medium"/>
          <w:sz w:val="20"/>
          <w:szCs w:val="20"/>
          <w:u w:val="single"/>
        </w:rPr>
      </w:pPr>
    </w:p>
    <w:sectPr w:rsidR="00757651" w:rsidRPr="00C96216" w:rsidSect="000D0A51">
      <w:type w:val="continuous"/>
      <w:pgSz w:w="12240" w:h="15840" w:code="1"/>
      <w:pgMar w:top="1440" w:right="1080" w:bottom="1440" w:left="1080" w:header="720" w:footer="720" w:gutter="0"/>
      <w:cols w:num="3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1161B" w14:textId="77777777" w:rsidR="002C06AB" w:rsidRDefault="002C06AB">
      <w:r>
        <w:separator/>
      </w:r>
    </w:p>
    <w:p w14:paraId="285A05D1" w14:textId="77777777" w:rsidR="002C06AB" w:rsidRDefault="002C06AB"/>
    <w:p w14:paraId="209DEE15" w14:textId="77777777" w:rsidR="002C06AB" w:rsidRDefault="002C06AB"/>
    <w:p w14:paraId="65C35639" w14:textId="77777777" w:rsidR="002C06AB" w:rsidRDefault="002C06AB"/>
    <w:p w14:paraId="11CFA433" w14:textId="77777777" w:rsidR="002C06AB" w:rsidRDefault="002C06AB"/>
    <w:p w14:paraId="65DAE3AF" w14:textId="77777777" w:rsidR="002C06AB" w:rsidRDefault="002C06AB"/>
    <w:p w14:paraId="195DA265" w14:textId="77777777" w:rsidR="002C06AB" w:rsidRDefault="002C06AB"/>
    <w:p w14:paraId="382BACCC" w14:textId="77777777" w:rsidR="002C06AB" w:rsidRDefault="002C06AB"/>
    <w:p w14:paraId="7E90D91C" w14:textId="77777777" w:rsidR="002C06AB" w:rsidRDefault="002C06AB"/>
  </w:endnote>
  <w:endnote w:type="continuationSeparator" w:id="0">
    <w:p w14:paraId="33B02B51" w14:textId="77777777" w:rsidR="002C06AB" w:rsidRDefault="002C06AB">
      <w:r>
        <w:continuationSeparator/>
      </w:r>
    </w:p>
    <w:p w14:paraId="087A9334" w14:textId="77777777" w:rsidR="002C06AB" w:rsidRDefault="002C06AB"/>
    <w:p w14:paraId="616DDE06" w14:textId="77777777" w:rsidR="002C06AB" w:rsidRDefault="002C06AB"/>
    <w:p w14:paraId="4EEB657E" w14:textId="77777777" w:rsidR="002C06AB" w:rsidRDefault="002C06AB"/>
    <w:p w14:paraId="37A18065" w14:textId="77777777" w:rsidR="002C06AB" w:rsidRDefault="002C06AB"/>
    <w:p w14:paraId="49C77291" w14:textId="77777777" w:rsidR="002C06AB" w:rsidRDefault="002C06AB"/>
    <w:p w14:paraId="0382F048" w14:textId="77777777" w:rsidR="002C06AB" w:rsidRDefault="002C06AB"/>
    <w:p w14:paraId="5148B832" w14:textId="77777777" w:rsidR="002C06AB" w:rsidRDefault="002C06AB"/>
    <w:p w14:paraId="6DCF3F49" w14:textId="77777777" w:rsidR="002C06AB" w:rsidRDefault="002C06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sherwoodStd-Medium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sherwoodStd-Book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FE28C" w14:textId="77777777" w:rsidR="00753A6C" w:rsidRDefault="00753A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201B4" w14:textId="77777777" w:rsidR="00753A6C" w:rsidRDefault="00753A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2D040" w14:textId="77777777" w:rsidR="00753A6C" w:rsidRDefault="00753A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2F2B2" w14:textId="77777777" w:rsidR="002C06AB" w:rsidRDefault="002C06AB">
      <w:r>
        <w:separator/>
      </w:r>
    </w:p>
    <w:p w14:paraId="53554472" w14:textId="77777777" w:rsidR="002C06AB" w:rsidRDefault="002C06AB"/>
    <w:p w14:paraId="092FA295" w14:textId="77777777" w:rsidR="002C06AB" w:rsidRDefault="002C06AB"/>
    <w:p w14:paraId="037CE774" w14:textId="77777777" w:rsidR="002C06AB" w:rsidRDefault="002C06AB"/>
    <w:p w14:paraId="69C7FEE4" w14:textId="77777777" w:rsidR="002C06AB" w:rsidRDefault="002C06AB"/>
    <w:p w14:paraId="388A620C" w14:textId="77777777" w:rsidR="002C06AB" w:rsidRDefault="002C06AB"/>
    <w:p w14:paraId="2FE02B72" w14:textId="77777777" w:rsidR="002C06AB" w:rsidRDefault="002C06AB"/>
    <w:p w14:paraId="45EF7A06" w14:textId="77777777" w:rsidR="002C06AB" w:rsidRDefault="002C06AB"/>
    <w:p w14:paraId="0F290835" w14:textId="77777777" w:rsidR="002C06AB" w:rsidRDefault="002C06AB"/>
  </w:footnote>
  <w:footnote w:type="continuationSeparator" w:id="0">
    <w:p w14:paraId="2C143420" w14:textId="77777777" w:rsidR="002C06AB" w:rsidRDefault="002C06AB">
      <w:r>
        <w:continuationSeparator/>
      </w:r>
    </w:p>
    <w:p w14:paraId="1E207323" w14:textId="77777777" w:rsidR="002C06AB" w:rsidRDefault="002C06AB"/>
    <w:p w14:paraId="5DEDD271" w14:textId="77777777" w:rsidR="002C06AB" w:rsidRDefault="002C06AB"/>
    <w:p w14:paraId="07AF12E5" w14:textId="77777777" w:rsidR="002C06AB" w:rsidRDefault="002C06AB"/>
    <w:p w14:paraId="62748680" w14:textId="77777777" w:rsidR="002C06AB" w:rsidRDefault="002C06AB"/>
    <w:p w14:paraId="2B58B5E4" w14:textId="77777777" w:rsidR="002C06AB" w:rsidRDefault="002C06AB"/>
    <w:p w14:paraId="0546BA0F" w14:textId="77777777" w:rsidR="002C06AB" w:rsidRDefault="002C06AB"/>
    <w:p w14:paraId="055C76D8" w14:textId="77777777" w:rsidR="002C06AB" w:rsidRDefault="002C06AB"/>
    <w:p w14:paraId="4747E215" w14:textId="77777777" w:rsidR="002C06AB" w:rsidRDefault="002C06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7A8E0" w14:textId="77777777" w:rsidR="00753A6C" w:rsidRDefault="00753A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65653" w14:textId="77777777" w:rsidR="005246B5" w:rsidRDefault="00DD6947">
    <w:pPr>
      <w:pStyle w:val="Header"/>
    </w:pPr>
    <w:r>
      <w:rPr>
        <w:noProof/>
        <w:lang w:val="en-CA" w:eastAsia="en-CA"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anchorId="5FE40CBA" wp14:editId="4AC92751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45085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45719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6C402A" w14:textId="77777777" w:rsidR="005246B5" w:rsidRDefault="005246B5">
                          <w:pPr>
                            <w:spacing w:after="160" w:line="264" w:lineRule="auto"/>
                            <w:jc w:val="center"/>
                            <w:rPr>
                              <w:b/>
                              <w:bCs/>
                              <w:color w:val="46464A" w:themeColor="text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E40CBA" id="Rectangle 4" o:spid="_x0000_s1028" style="position:absolute;left:0;text-align:left;margin-left:0;margin-top:0;width:7in;height:3.55pt;z-index:251659264;visibility:visible;mso-wrap-style:square;mso-width-percent:1000;mso-height-percent: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RlAAAAAFJnaHRsb25nAAAF3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" stroked="f" strokeweight="1.5pt">
              <v:fill r:id="rId2" o:title="" recolor="t" rotate="t" type="tile"/>
              <v:imagedata recolortarget="white [3057]"/>
              <v:textbox>
                <w:txbxContent>
                  <w:p w14:paraId="5A6C402A" w14:textId="77777777" w:rsidR="005246B5" w:rsidRDefault="005246B5">
                    <w:pPr>
                      <w:spacing w:after="160" w:line="264" w:lineRule="auto"/>
                      <w:jc w:val="center"/>
                      <w:rPr>
                        <w:b/>
                        <w:bCs/>
                        <w:color w:val="46464A" w:themeColor="text2"/>
                      </w:rPr>
                    </w:pPr>
                  </w:p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anchorId="21F62FE9" wp14:editId="7C98BD2E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1490345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2A4B3234" id="Straight Connector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8BDC7" w14:textId="77777777" w:rsidR="00753A6C" w:rsidRDefault="00753A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88459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4102D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116D1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84A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0C0C54A"/>
    <w:lvl w:ilvl="0">
      <w:start w:val="1"/>
      <w:numFmt w:val="bullet"/>
      <w:pStyle w:val="ListBullet5"/>
      <w:lvlText w:val="○"/>
      <w:lvlJc w:val="left"/>
      <w:pPr>
        <w:ind w:left="1800" w:hanging="360"/>
      </w:pPr>
      <w:rPr>
        <w:rFonts w:ascii="Monotype Corsiva" w:hAnsi="Monotype Corsiva" w:hint="default"/>
        <w:color w:val="BEAE98" w:themeColor="accent3"/>
      </w:rPr>
    </w:lvl>
  </w:abstractNum>
  <w:abstractNum w:abstractNumId="5" w15:restartNumberingAfterBreak="0">
    <w:nsid w:val="FFFFFF81"/>
    <w:multiLevelType w:val="singleLevel"/>
    <w:tmpl w:val="9A8A1DFA"/>
    <w:lvl w:ilvl="0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BEAE98" w:themeColor="accent3"/>
      </w:rPr>
    </w:lvl>
  </w:abstractNum>
  <w:abstractNum w:abstractNumId="6" w15:restartNumberingAfterBreak="0">
    <w:nsid w:val="FFFFFF82"/>
    <w:multiLevelType w:val="singleLevel"/>
    <w:tmpl w:val="4AAC3C4A"/>
    <w:lvl w:ilvl="0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A8A8AB" w:themeColor="accent1" w:themeTint="99"/>
      </w:rPr>
    </w:lvl>
  </w:abstractNum>
  <w:abstractNum w:abstractNumId="7" w15:restartNumberingAfterBreak="0">
    <w:nsid w:val="FFFFFF83"/>
    <w:multiLevelType w:val="singleLevel"/>
    <w:tmpl w:val="3EFA84BC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6F6F74" w:themeColor="accent1"/>
      </w:rPr>
    </w:lvl>
  </w:abstractNum>
  <w:abstractNum w:abstractNumId="8" w15:restartNumberingAfterBreak="0">
    <w:nsid w:val="FFFFFF88"/>
    <w:multiLevelType w:val="singleLevel"/>
    <w:tmpl w:val="58422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932A10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535356" w:themeColor="accent1" w:themeShade="BF"/>
      </w:rPr>
    </w:lvl>
  </w:abstractNum>
  <w:abstractNum w:abstractNumId="10" w15:restartNumberingAfterBreak="0">
    <w:nsid w:val="21306056"/>
    <w:multiLevelType w:val="multilevel"/>
    <w:tmpl w:val="FB64D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1FE480B"/>
    <w:multiLevelType w:val="multilevel"/>
    <w:tmpl w:val="0B8E9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D5A60B0"/>
    <w:multiLevelType w:val="multilevel"/>
    <w:tmpl w:val="2C284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0B63F68"/>
    <w:multiLevelType w:val="multilevel"/>
    <w:tmpl w:val="575E0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7622AE6"/>
    <w:multiLevelType w:val="multilevel"/>
    <w:tmpl w:val="06184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91773928">
    <w:abstractNumId w:val="9"/>
  </w:num>
  <w:num w:numId="2" w16cid:durableId="1117990785">
    <w:abstractNumId w:val="9"/>
  </w:num>
  <w:num w:numId="3" w16cid:durableId="431126288">
    <w:abstractNumId w:val="7"/>
  </w:num>
  <w:num w:numId="4" w16cid:durableId="1456287808">
    <w:abstractNumId w:val="7"/>
  </w:num>
  <w:num w:numId="5" w16cid:durableId="806704081">
    <w:abstractNumId w:val="6"/>
  </w:num>
  <w:num w:numId="6" w16cid:durableId="1650938271">
    <w:abstractNumId w:val="6"/>
  </w:num>
  <w:num w:numId="7" w16cid:durableId="542181023">
    <w:abstractNumId w:val="5"/>
  </w:num>
  <w:num w:numId="8" w16cid:durableId="1026252900">
    <w:abstractNumId w:val="5"/>
  </w:num>
  <w:num w:numId="9" w16cid:durableId="1883513163">
    <w:abstractNumId w:val="4"/>
  </w:num>
  <w:num w:numId="10" w16cid:durableId="437726310">
    <w:abstractNumId w:val="4"/>
  </w:num>
  <w:num w:numId="11" w16cid:durableId="380254267">
    <w:abstractNumId w:val="8"/>
  </w:num>
  <w:num w:numId="12" w16cid:durableId="642464926">
    <w:abstractNumId w:val="3"/>
  </w:num>
  <w:num w:numId="13" w16cid:durableId="389110750">
    <w:abstractNumId w:val="2"/>
  </w:num>
  <w:num w:numId="14" w16cid:durableId="1951663102">
    <w:abstractNumId w:val="1"/>
  </w:num>
  <w:num w:numId="15" w16cid:durableId="1443651471">
    <w:abstractNumId w:val="0"/>
  </w:num>
  <w:num w:numId="16" w16cid:durableId="1550342274">
    <w:abstractNumId w:val="9"/>
  </w:num>
  <w:num w:numId="17" w16cid:durableId="1880120042">
    <w:abstractNumId w:val="7"/>
  </w:num>
  <w:num w:numId="18" w16cid:durableId="1963271336">
    <w:abstractNumId w:val="6"/>
  </w:num>
  <w:num w:numId="19" w16cid:durableId="705330187">
    <w:abstractNumId w:val="5"/>
  </w:num>
  <w:num w:numId="20" w16cid:durableId="949893545">
    <w:abstractNumId w:val="4"/>
  </w:num>
  <w:num w:numId="21" w16cid:durableId="1328703154">
    <w:abstractNumId w:val="13"/>
  </w:num>
  <w:num w:numId="22" w16cid:durableId="1455716459">
    <w:abstractNumId w:val="14"/>
  </w:num>
  <w:num w:numId="23" w16cid:durableId="1254781422">
    <w:abstractNumId w:val="11"/>
  </w:num>
  <w:num w:numId="24" w16cid:durableId="1513178868">
    <w:abstractNumId w:val="12"/>
  </w:num>
  <w:num w:numId="25" w16cid:durableId="13264736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hideGrammaticalErrors/>
  <w:proofState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1B6"/>
    <w:rsid w:val="000055D0"/>
    <w:rsid w:val="000454F6"/>
    <w:rsid w:val="00047564"/>
    <w:rsid w:val="00055165"/>
    <w:rsid w:val="0006701C"/>
    <w:rsid w:val="00075FE2"/>
    <w:rsid w:val="0009649D"/>
    <w:rsid w:val="000A370F"/>
    <w:rsid w:val="000B65FD"/>
    <w:rsid w:val="000B6E41"/>
    <w:rsid w:val="000C3CCF"/>
    <w:rsid w:val="000D0A51"/>
    <w:rsid w:val="000D6F58"/>
    <w:rsid w:val="000E12BE"/>
    <w:rsid w:val="000E32E4"/>
    <w:rsid w:val="000E4990"/>
    <w:rsid w:val="001101EA"/>
    <w:rsid w:val="00111942"/>
    <w:rsid w:val="00126D52"/>
    <w:rsid w:val="00131D30"/>
    <w:rsid w:val="001548A8"/>
    <w:rsid w:val="00196668"/>
    <w:rsid w:val="001A06BB"/>
    <w:rsid w:val="001A18AD"/>
    <w:rsid w:val="001B22A8"/>
    <w:rsid w:val="001C5739"/>
    <w:rsid w:val="001C7FD4"/>
    <w:rsid w:val="001E12FC"/>
    <w:rsid w:val="001E4B69"/>
    <w:rsid w:val="001E5EA2"/>
    <w:rsid w:val="001E6B2F"/>
    <w:rsid w:val="001F1E79"/>
    <w:rsid w:val="001F5617"/>
    <w:rsid w:val="00216035"/>
    <w:rsid w:val="002249F1"/>
    <w:rsid w:val="00227624"/>
    <w:rsid w:val="00232DCB"/>
    <w:rsid w:val="002352B0"/>
    <w:rsid w:val="0026494B"/>
    <w:rsid w:val="002659CC"/>
    <w:rsid w:val="00273CF5"/>
    <w:rsid w:val="0027788C"/>
    <w:rsid w:val="002947B7"/>
    <w:rsid w:val="002B2EE6"/>
    <w:rsid w:val="002B4E78"/>
    <w:rsid w:val="002C04D5"/>
    <w:rsid w:val="002C06AB"/>
    <w:rsid w:val="002E063D"/>
    <w:rsid w:val="002E2973"/>
    <w:rsid w:val="002F1A4F"/>
    <w:rsid w:val="002F7A0D"/>
    <w:rsid w:val="003130C5"/>
    <w:rsid w:val="0033003A"/>
    <w:rsid w:val="0036304B"/>
    <w:rsid w:val="00365335"/>
    <w:rsid w:val="00367A28"/>
    <w:rsid w:val="0037364C"/>
    <w:rsid w:val="0038736E"/>
    <w:rsid w:val="003A2DA8"/>
    <w:rsid w:val="003A5BDB"/>
    <w:rsid w:val="003C26D4"/>
    <w:rsid w:val="003C7A00"/>
    <w:rsid w:val="003D5588"/>
    <w:rsid w:val="003E41AD"/>
    <w:rsid w:val="003E4238"/>
    <w:rsid w:val="003E5B05"/>
    <w:rsid w:val="003F0190"/>
    <w:rsid w:val="004069B1"/>
    <w:rsid w:val="004344AE"/>
    <w:rsid w:val="00436FBB"/>
    <w:rsid w:val="0044687B"/>
    <w:rsid w:val="0044699F"/>
    <w:rsid w:val="0044731C"/>
    <w:rsid w:val="00453997"/>
    <w:rsid w:val="004724A2"/>
    <w:rsid w:val="004735E1"/>
    <w:rsid w:val="00475F5F"/>
    <w:rsid w:val="00480937"/>
    <w:rsid w:val="00493B6F"/>
    <w:rsid w:val="00496322"/>
    <w:rsid w:val="004976E9"/>
    <w:rsid w:val="004A59D0"/>
    <w:rsid w:val="004B1A44"/>
    <w:rsid w:val="004B4E53"/>
    <w:rsid w:val="004B6382"/>
    <w:rsid w:val="004B7836"/>
    <w:rsid w:val="004C35C1"/>
    <w:rsid w:val="004C539B"/>
    <w:rsid w:val="004D0CC7"/>
    <w:rsid w:val="004D3472"/>
    <w:rsid w:val="004D7EB6"/>
    <w:rsid w:val="004E6890"/>
    <w:rsid w:val="004E7026"/>
    <w:rsid w:val="004F3D41"/>
    <w:rsid w:val="00506C64"/>
    <w:rsid w:val="005077F0"/>
    <w:rsid w:val="00513CFB"/>
    <w:rsid w:val="005246B5"/>
    <w:rsid w:val="005246D7"/>
    <w:rsid w:val="005262E8"/>
    <w:rsid w:val="00532FD2"/>
    <w:rsid w:val="00541CC2"/>
    <w:rsid w:val="00546704"/>
    <w:rsid w:val="0055582C"/>
    <w:rsid w:val="0055622E"/>
    <w:rsid w:val="00557D38"/>
    <w:rsid w:val="00562796"/>
    <w:rsid w:val="00587826"/>
    <w:rsid w:val="00590506"/>
    <w:rsid w:val="005A062C"/>
    <w:rsid w:val="005A5C0D"/>
    <w:rsid w:val="005B23AB"/>
    <w:rsid w:val="005C4A90"/>
    <w:rsid w:val="005C65F0"/>
    <w:rsid w:val="005F192B"/>
    <w:rsid w:val="005F27BE"/>
    <w:rsid w:val="00604630"/>
    <w:rsid w:val="00605BA5"/>
    <w:rsid w:val="00612F3C"/>
    <w:rsid w:val="00630EEA"/>
    <w:rsid w:val="00636B5F"/>
    <w:rsid w:val="0065671E"/>
    <w:rsid w:val="006622A4"/>
    <w:rsid w:val="0066621B"/>
    <w:rsid w:val="00672D96"/>
    <w:rsid w:val="00676FE7"/>
    <w:rsid w:val="006838DF"/>
    <w:rsid w:val="00684985"/>
    <w:rsid w:val="0068753D"/>
    <w:rsid w:val="006C2AA0"/>
    <w:rsid w:val="006C3B04"/>
    <w:rsid w:val="006C57AF"/>
    <w:rsid w:val="006D698A"/>
    <w:rsid w:val="006E64A0"/>
    <w:rsid w:val="00707030"/>
    <w:rsid w:val="00721ADC"/>
    <w:rsid w:val="00723F1A"/>
    <w:rsid w:val="00734E17"/>
    <w:rsid w:val="00736E1B"/>
    <w:rsid w:val="0075347D"/>
    <w:rsid w:val="00753A6C"/>
    <w:rsid w:val="00754575"/>
    <w:rsid w:val="00756827"/>
    <w:rsid w:val="00757651"/>
    <w:rsid w:val="007872EB"/>
    <w:rsid w:val="007A5C94"/>
    <w:rsid w:val="007C24FB"/>
    <w:rsid w:val="007D6914"/>
    <w:rsid w:val="007E6A00"/>
    <w:rsid w:val="007F236C"/>
    <w:rsid w:val="00830A74"/>
    <w:rsid w:val="00837B6B"/>
    <w:rsid w:val="008446C7"/>
    <w:rsid w:val="00850C8E"/>
    <w:rsid w:val="00852C27"/>
    <w:rsid w:val="0086116C"/>
    <w:rsid w:val="00891FF0"/>
    <w:rsid w:val="00892C18"/>
    <w:rsid w:val="008956CB"/>
    <w:rsid w:val="008A5FBB"/>
    <w:rsid w:val="008B03C3"/>
    <w:rsid w:val="008B5FD1"/>
    <w:rsid w:val="008C7570"/>
    <w:rsid w:val="008D212A"/>
    <w:rsid w:val="008E2E08"/>
    <w:rsid w:val="008E7028"/>
    <w:rsid w:val="008E7058"/>
    <w:rsid w:val="008E71B6"/>
    <w:rsid w:val="008F2AA9"/>
    <w:rsid w:val="008F5B79"/>
    <w:rsid w:val="008F6161"/>
    <w:rsid w:val="008F7682"/>
    <w:rsid w:val="0090148E"/>
    <w:rsid w:val="009025AF"/>
    <w:rsid w:val="00902E9B"/>
    <w:rsid w:val="00917194"/>
    <w:rsid w:val="00936CEE"/>
    <w:rsid w:val="00947B39"/>
    <w:rsid w:val="0095148C"/>
    <w:rsid w:val="00957457"/>
    <w:rsid w:val="00970B65"/>
    <w:rsid w:val="0097524B"/>
    <w:rsid w:val="009976DD"/>
    <w:rsid w:val="00997BA1"/>
    <w:rsid w:val="009A0750"/>
    <w:rsid w:val="009A25E4"/>
    <w:rsid w:val="009C3EBC"/>
    <w:rsid w:val="009D22DE"/>
    <w:rsid w:val="009F316C"/>
    <w:rsid w:val="009F47C8"/>
    <w:rsid w:val="00A04960"/>
    <w:rsid w:val="00A05D09"/>
    <w:rsid w:val="00A14E41"/>
    <w:rsid w:val="00A178AF"/>
    <w:rsid w:val="00A2095E"/>
    <w:rsid w:val="00A339E5"/>
    <w:rsid w:val="00A34A11"/>
    <w:rsid w:val="00A35DA4"/>
    <w:rsid w:val="00A4296E"/>
    <w:rsid w:val="00A43AE9"/>
    <w:rsid w:val="00A43EB5"/>
    <w:rsid w:val="00A52447"/>
    <w:rsid w:val="00A53032"/>
    <w:rsid w:val="00A61E9B"/>
    <w:rsid w:val="00A63132"/>
    <w:rsid w:val="00A64420"/>
    <w:rsid w:val="00A76A0A"/>
    <w:rsid w:val="00A843A0"/>
    <w:rsid w:val="00A8596E"/>
    <w:rsid w:val="00A93EA3"/>
    <w:rsid w:val="00A953A6"/>
    <w:rsid w:val="00AB0220"/>
    <w:rsid w:val="00AB1414"/>
    <w:rsid w:val="00AB24D3"/>
    <w:rsid w:val="00AB4252"/>
    <w:rsid w:val="00AC76C4"/>
    <w:rsid w:val="00AD7138"/>
    <w:rsid w:val="00AE1AD9"/>
    <w:rsid w:val="00AE48CB"/>
    <w:rsid w:val="00AF5F5D"/>
    <w:rsid w:val="00B22E99"/>
    <w:rsid w:val="00B341D9"/>
    <w:rsid w:val="00B375CE"/>
    <w:rsid w:val="00B47D54"/>
    <w:rsid w:val="00B55F87"/>
    <w:rsid w:val="00B61187"/>
    <w:rsid w:val="00B71E2E"/>
    <w:rsid w:val="00B81D3A"/>
    <w:rsid w:val="00B90775"/>
    <w:rsid w:val="00B94AD7"/>
    <w:rsid w:val="00BB7A4E"/>
    <w:rsid w:val="00BB7FCE"/>
    <w:rsid w:val="00BC45CF"/>
    <w:rsid w:val="00BC78DB"/>
    <w:rsid w:val="00BD3915"/>
    <w:rsid w:val="00BE1E7E"/>
    <w:rsid w:val="00BE3BBA"/>
    <w:rsid w:val="00BE6A1D"/>
    <w:rsid w:val="00BE7DEE"/>
    <w:rsid w:val="00BF7CB0"/>
    <w:rsid w:val="00BF7F31"/>
    <w:rsid w:val="00C20E35"/>
    <w:rsid w:val="00C23C6C"/>
    <w:rsid w:val="00C24F23"/>
    <w:rsid w:val="00C413B5"/>
    <w:rsid w:val="00C669DB"/>
    <w:rsid w:val="00C84CC3"/>
    <w:rsid w:val="00C85446"/>
    <w:rsid w:val="00C90136"/>
    <w:rsid w:val="00C96216"/>
    <w:rsid w:val="00CA78C5"/>
    <w:rsid w:val="00CB4B71"/>
    <w:rsid w:val="00CC2E5F"/>
    <w:rsid w:val="00CC3D33"/>
    <w:rsid w:val="00CC49AB"/>
    <w:rsid w:val="00CC76E3"/>
    <w:rsid w:val="00CE6EDC"/>
    <w:rsid w:val="00D0570B"/>
    <w:rsid w:val="00D210F2"/>
    <w:rsid w:val="00D3114C"/>
    <w:rsid w:val="00D3193E"/>
    <w:rsid w:val="00D3429D"/>
    <w:rsid w:val="00D722D7"/>
    <w:rsid w:val="00D7355E"/>
    <w:rsid w:val="00D85249"/>
    <w:rsid w:val="00D87C43"/>
    <w:rsid w:val="00D92FFD"/>
    <w:rsid w:val="00D94FBE"/>
    <w:rsid w:val="00D96147"/>
    <w:rsid w:val="00DA112A"/>
    <w:rsid w:val="00DD6947"/>
    <w:rsid w:val="00DF49A3"/>
    <w:rsid w:val="00E25BB3"/>
    <w:rsid w:val="00E33DE5"/>
    <w:rsid w:val="00E34479"/>
    <w:rsid w:val="00E377DE"/>
    <w:rsid w:val="00E52DED"/>
    <w:rsid w:val="00E62E3C"/>
    <w:rsid w:val="00E85387"/>
    <w:rsid w:val="00E906F1"/>
    <w:rsid w:val="00E936EF"/>
    <w:rsid w:val="00E941E9"/>
    <w:rsid w:val="00EA6006"/>
    <w:rsid w:val="00EB628A"/>
    <w:rsid w:val="00EC60B1"/>
    <w:rsid w:val="00ED4F92"/>
    <w:rsid w:val="00EE25C7"/>
    <w:rsid w:val="00EE2700"/>
    <w:rsid w:val="00EE3351"/>
    <w:rsid w:val="00F15C4B"/>
    <w:rsid w:val="00F36D63"/>
    <w:rsid w:val="00F37045"/>
    <w:rsid w:val="00F40FDC"/>
    <w:rsid w:val="00F4311C"/>
    <w:rsid w:val="00F507CE"/>
    <w:rsid w:val="00F72B22"/>
    <w:rsid w:val="00F73DF2"/>
    <w:rsid w:val="00F92EA9"/>
    <w:rsid w:val="00FA09F9"/>
    <w:rsid w:val="00FA5A32"/>
    <w:rsid w:val="00FC53FE"/>
    <w:rsid w:val="00FC7F22"/>
    <w:rsid w:val="00FE4CE6"/>
    <w:rsid w:val="00FE7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855728"/>
  <w15:docId w15:val="{3CFEC5FB-F547-422B-A601-422E1B6F5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/>
    <w:lsdException w:name="List Bullet 3" w:semiHidden="1" w:uiPriority="36" w:unhideWhenUsed="1"/>
    <w:lsdException w:name="List Bullet 4" w:semiHidden="1" w:uiPriority="36" w:unhideWhenUsed="1"/>
    <w:lsdException w:name="List Bullet 5" w:semiHidden="1" w:uiPriority="36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nhideWhenUsed="1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04B"/>
    <w:pPr>
      <w:spacing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character" w:customStyle="1" w:styleId="IntenseReferenceChar">
    <w:name w:val="Intense Reference Char"/>
    <w:basedOn w:val="DefaultParagraphFont"/>
    <w:uiPriority w:val="32"/>
    <w:rPr>
      <w:rFonts w:cs="Times New Roman"/>
      <w:b/>
      <w:color w:val="000000"/>
      <w:szCs w:val="20"/>
      <w:u w:val="single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ReferenceChar">
    <w:name w:val="Subtle Reference Char"/>
    <w:basedOn w:val="DefaultParagraphFont"/>
    <w:uiPriority w:val="31"/>
    <w:rPr>
      <w:rFonts w:cs="Times New Roman"/>
      <w:color w:val="000000"/>
      <w:szCs w:val="20"/>
      <w:u w:val="single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character" w:customStyle="1" w:styleId="BookTitleChar">
    <w:name w:val="Book Title Char"/>
    <w:basedOn w:val="DefaultParagraphFont"/>
    <w:uiPriority w:val="33"/>
    <w:rPr>
      <w:rFonts w:asciiTheme="majorHAnsi" w:hAnsiTheme="majorHAnsi" w:cs="Times New Roman"/>
      <w:b/>
      <w:i/>
      <w:color w:val="000000"/>
      <w:szCs w:val="20"/>
    </w:rPr>
  </w:style>
  <w:style w:type="character" w:customStyle="1" w:styleId="IntenseEmphasisChar">
    <w:name w:val="Intense Emphasis Char"/>
    <w:basedOn w:val="DefaultParagraphFont"/>
    <w:uiPriority w:val="21"/>
    <w:rPr>
      <w:rFonts w:cs="Times New Roman"/>
      <w:b/>
      <w:i/>
      <w:color w:val="000000"/>
      <w:szCs w:val="20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EmphasisChar">
    <w:name w:val="Subtle Emphasis Char"/>
    <w:basedOn w:val="DefaultParagraphFont"/>
    <w:uiPriority w:val="19"/>
    <w:rPr>
      <w:rFonts w:cs="Times New Roman"/>
      <w:i/>
      <w:color w:val="000000"/>
      <w:szCs w:val="20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color w:val="000000"/>
      <w:szCs w:val="20"/>
      <w:lang w:eastAsia="ja-JP" w:bidi="he-IL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BlockText">
    <w:name w:val="Block Text"/>
    <w:aliases w:val="Block Quote"/>
    <w:uiPriority w:val="40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  <w:lang w:eastAsia="ko-KR" w:bidi="hi-IN"/>
    </w:rPr>
  </w:style>
  <w:style w:type="paragraph" w:styleId="ListBullet">
    <w:name w:val="List Bullet"/>
    <w:basedOn w:val="Normal"/>
    <w:uiPriority w:val="6"/>
    <w:unhideWhenUsed/>
    <w:pPr>
      <w:numPr>
        <w:numId w:val="16"/>
      </w:numPr>
      <w:spacing w:after="0"/>
      <w:contextualSpacing/>
    </w:pPr>
  </w:style>
  <w:style w:type="paragraph" w:styleId="ListBullet2">
    <w:name w:val="List Bullet 2"/>
    <w:basedOn w:val="Normal"/>
    <w:uiPriority w:val="6"/>
    <w:unhideWhenUsed/>
    <w:pPr>
      <w:numPr>
        <w:numId w:val="17"/>
      </w:numPr>
      <w:spacing w:after="0"/>
    </w:pPr>
  </w:style>
  <w:style w:type="paragraph" w:styleId="ListBullet3">
    <w:name w:val="List Bullet 3"/>
    <w:basedOn w:val="Normal"/>
    <w:uiPriority w:val="6"/>
    <w:unhideWhenUsed/>
    <w:pPr>
      <w:numPr>
        <w:numId w:val="18"/>
      </w:numPr>
      <w:spacing w:after="0"/>
    </w:pPr>
  </w:style>
  <w:style w:type="paragraph" w:styleId="ListBullet4">
    <w:name w:val="List Bullet 4"/>
    <w:basedOn w:val="Normal"/>
    <w:uiPriority w:val="6"/>
    <w:unhideWhenUsed/>
    <w:pPr>
      <w:numPr>
        <w:numId w:val="19"/>
      </w:numPr>
      <w:spacing w:after="0"/>
    </w:pPr>
  </w:style>
  <w:style w:type="paragraph" w:styleId="ListBullet5">
    <w:name w:val="List Bullet 5"/>
    <w:basedOn w:val="Normal"/>
    <w:uiPriority w:val="6"/>
    <w:unhideWhenUsed/>
    <w:pPr>
      <w:numPr>
        <w:numId w:val="20"/>
      </w:numPr>
      <w:spacing w:after="0"/>
    </w:pPr>
  </w:style>
  <w:style w:type="paragraph" w:styleId="TO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noProof/>
      <w:color w:val="A7B789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paragraph" w:styleId="Closing">
    <w:name w:val="Closing"/>
    <w:basedOn w:val="Normal"/>
    <w:link w:val="ClosingChar"/>
    <w:uiPriority w:val="5"/>
    <w:unhideWhenUsed/>
    <w:qFormat/>
    <w:pPr>
      <w:spacing w:before="480" w:after="960"/>
      <w:contextualSpacing/>
      <w:jc w:val="center"/>
    </w:pPr>
    <w:rPr>
      <w:b/>
      <w:i/>
      <w:color w:val="46464A" w:themeColor="text2"/>
      <w:sz w:val="24"/>
    </w:rPr>
  </w:style>
  <w:style w:type="character" w:customStyle="1" w:styleId="ClosingChar">
    <w:name w:val="Closing Char"/>
    <w:basedOn w:val="DefaultParagraphFont"/>
    <w:link w:val="Closing"/>
    <w:uiPriority w:val="5"/>
    <w:rPr>
      <w:b/>
      <w:i/>
      <w:color w:val="46464A" w:themeColor="text2"/>
      <w:sz w:val="24"/>
    </w:rPr>
  </w:style>
  <w:style w:type="paragraph" w:customStyle="1" w:styleId="RecipientAddress">
    <w:name w:val="Recipient Address"/>
    <w:basedOn w:val="NoSpacing"/>
    <w:uiPriority w:val="3"/>
    <w:qFormat/>
    <w:pPr>
      <w:spacing w:after="360"/>
      <w:contextualSpacing/>
      <w:jc w:val="center"/>
    </w:pPr>
  </w:style>
  <w:style w:type="paragraph" w:styleId="Salutation">
    <w:name w:val="Salutation"/>
    <w:basedOn w:val="NoSpacing"/>
    <w:next w:val="Normal"/>
    <w:link w:val="SalutationChar"/>
    <w:uiPriority w:val="4"/>
    <w:unhideWhenUsed/>
    <w:qFormat/>
    <w:pPr>
      <w:spacing w:before="480" w:after="480"/>
      <w:contextualSpacing/>
      <w:jc w:val="center"/>
    </w:pPr>
    <w:rPr>
      <w:b/>
      <w:caps/>
      <w:color w:val="46464A" w:themeColor="text2"/>
      <w:spacing w:val="20"/>
      <w:sz w:val="24"/>
    </w:rPr>
  </w:style>
  <w:style w:type="character" w:customStyle="1" w:styleId="SalutationChar">
    <w:name w:val="Salutation Char"/>
    <w:basedOn w:val="DefaultParagraphFont"/>
    <w:link w:val="Salutation"/>
    <w:uiPriority w:val="4"/>
    <w:rPr>
      <w:b/>
      <w:caps/>
      <w:color w:val="46464A" w:themeColor="text2"/>
      <w:spacing w:val="20"/>
      <w:sz w:val="24"/>
    </w:rPr>
  </w:style>
  <w:style w:type="paragraph" w:customStyle="1" w:styleId="SenderAddress">
    <w:name w:val="Sender Address"/>
    <w:basedOn w:val="NoSpacing"/>
    <w:uiPriority w:val="2"/>
    <w:qFormat/>
    <w:pPr>
      <w:contextualSpacing/>
      <w:jc w:val="center"/>
    </w:pPr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  <w:rPr>
      <w:rFonts w:cs="Times New Roman"/>
      <w:color w:val="000000"/>
      <w:szCs w:val="20"/>
      <w:lang w:eastAsia="ja-JP" w:bidi="he-IL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Signature">
    <w:name w:val="Signature"/>
    <w:basedOn w:val="Normal"/>
    <w:link w:val="SignatureChar"/>
    <w:uiPriority w:val="99"/>
    <w:unhideWhenUsed/>
    <w:qFormat/>
    <w:pPr>
      <w:contextualSpacing/>
      <w:jc w:val="center"/>
    </w:pPr>
  </w:style>
  <w:style w:type="character" w:customStyle="1" w:styleId="SignatureChar">
    <w:name w:val="Signature Char"/>
    <w:basedOn w:val="DefaultParagraphFont"/>
    <w:link w:val="Signature"/>
    <w:uiPriority w:val="99"/>
  </w:style>
  <w:style w:type="table" w:customStyle="1" w:styleId="Style6">
    <w:name w:val="Style 6"/>
    <w:basedOn w:val="TableNormal"/>
    <w:uiPriority w:val="26"/>
    <w:pPr>
      <w:spacing w:after="0" w:line="240" w:lineRule="auto"/>
    </w:pPr>
    <w:rPr>
      <w:rFonts w:eastAsia="Times New Roman" w:cs="Times New Roman"/>
      <w:color w:val="000000" w:themeColor="text1"/>
    </w:rPr>
    <w:tblPr>
      <w:tblBorders>
        <w:top w:val="single" w:sz="4" w:space="0" w:color="6F6F74" w:themeColor="accent1"/>
        <w:left w:val="single" w:sz="4" w:space="0" w:color="6F6F74" w:themeColor="accent1"/>
        <w:bottom w:val="single" w:sz="4" w:space="0" w:color="6F6F74" w:themeColor="accent1"/>
        <w:right w:val="single" w:sz="4" w:space="0" w:color="6F6F7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2E3" w:themeFill="accent1" w:themeFillTint="33"/>
    </w:tcPr>
    <w:tblStylePr w:type="firstRow">
      <w:rPr>
        <w:b/>
        <w:bCs/>
        <w:color w:val="46464A" w:themeColor="text2"/>
      </w:rPr>
      <w:tblPr/>
      <w:tcPr>
        <w:shd w:val="clear" w:color="auto" w:fill="F0F0F1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6F74" w:themeFill="accent1"/>
      </w:tcPr>
    </w:tblStylePr>
    <w:tblStylePr w:type="firstCol">
      <w:rPr>
        <w:b/>
        <w:bCs/>
        <w:color w:val="46464A" w:themeColor="text2"/>
      </w:rPr>
    </w:tblStylePr>
    <w:tblStylePr w:type="lastCol">
      <w:rPr>
        <w:color w:val="000000" w:themeColor="text1"/>
      </w:rPr>
    </w:tblStylePr>
  </w:style>
  <w:style w:type="paragraph" w:customStyle="1" w:styleId="DateText">
    <w:name w:val="Date Text"/>
    <w:basedOn w:val="Normal"/>
    <w:uiPriority w:val="35"/>
    <w:pPr>
      <w:spacing w:before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customStyle="1" w:styleId="apple-converted-space">
    <w:name w:val="apple-converted-space"/>
    <w:basedOn w:val="DefaultParagraphFont"/>
    <w:rsid w:val="004E70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3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BlackTie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732348116094AA89820125451389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C544D-D867-40F9-B485-CB6C01CFA906}"/>
      </w:docPartPr>
      <w:docPartBody>
        <w:p w:rsidR="008D4AD8" w:rsidRDefault="008D7FE4">
          <w:pPr>
            <w:pStyle w:val="6732348116094AA89820125451389104"/>
          </w:pPr>
          <w:r>
            <w:t>[Type the sender 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sherwoodStd-Medium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sherwoodStd-Book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149B"/>
    <w:rsid w:val="00022229"/>
    <w:rsid w:val="00064AD4"/>
    <w:rsid w:val="000702A6"/>
    <w:rsid w:val="000A0627"/>
    <w:rsid w:val="000F7D53"/>
    <w:rsid w:val="00110CA9"/>
    <w:rsid w:val="00116B26"/>
    <w:rsid w:val="001E227A"/>
    <w:rsid w:val="00303333"/>
    <w:rsid w:val="00311499"/>
    <w:rsid w:val="00353A30"/>
    <w:rsid w:val="003776C1"/>
    <w:rsid w:val="003E2112"/>
    <w:rsid w:val="004100A0"/>
    <w:rsid w:val="00421F57"/>
    <w:rsid w:val="00470FF4"/>
    <w:rsid w:val="004729AB"/>
    <w:rsid w:val="004767D7"/>
    <w:rsid w:val="00482A74"/>
    <w:rsid w:val="004D49D0"/>
    <w:rsid w:val="005C6356"/>
    <w:rsid w:val="005C7EBD"/>
    <w:rsid w:val="00626022"/>
    <w:rsid w:val="007202BC"/>
    <w:rsid w:val="00723B1E"/>
    <w:rsid w:val="007B7374"/>
    <w:rsid w:val="007D24CA"/>
    <w:rsid w:val="007D3934"/>
    <w:rsid w:val="007F20F8"/>
    <w:rsid w:val="00802985"/>
    <w:rsid w:val="00824FC8"/>
    <w:rsid w:val="0086498C"/>
    <w:rsid w:val="00884D4E"/>
    <w:rsid w:val="008968AA"/>
    <w:rsid w:val="008B3A65"/>
    <w:rsid w:val="008D4AD8"/>
    <w:rsid w:val="008D7FE4"/>
    <w:rsid w:val="00910DF0"/>
    <w:rsid w:val="009B2063"/>
    <w:rsid w:val="009D109D"/>
    <w:rsid w:val="009F7DE9"/>
    <w:rsid w:val="00A63C9A"/>
    <w:rsid w:val="00A9149B"/>
    <w:rsid w:val="00A95D14"/>
    <w:rsid w:val="00AD3A22"/>
    <w:rsid w:val="00B108AA"/>
    <w:rsid w:val="00B251C1"/>
    <w:rsid w:val="00BC7FAA"/>
    <w:rsid w:val="00BF3197"/>
    <w:rsid w:val="00C0663E"/>
    <w:rsid w:val="00C46B1F"/>
    <w:rsid w:val="00C97AE7"/>
    <w:rsid w:val="00CE1C52"/>
    <w:rsid w:val="00D10229"/>
    <w:rsid w:val="00D402CD"/>
    <w:rsid w:val="00D66E9C"/>
    <w:rsid w:val="00DF6070"/>
    <w:rsid w:val="00E551D5"/>
    <w:rsid w:val="00E80C83"/>
    <w:rsid w:val="00EC7B52"/>
    <w:rsid w:val="00ED13BC"/>
    <w:rsid w:val="00EE7B59"/>
    <w:rsid w:val="00F52783"/>
    <w:rsid w:val="00F52900"/>
    <w:rsid w:val="00F53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6732348116094AA89820125451389104">
    <w:name w:val="6732348116094AA898201254513891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microsoft.com/office/word/2004/10/bibliography" xmlns="http://schemas.microsoft.com/office/word/2004/10/bibliography"/>
</file>

<file path=customXml/item4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Props1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F223C02-F44D-4449-9007-2279849E7E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CF5E3A-7B6D-49D9-98D1-497DE9185669}">
  <ds:schemaRefs>
    <ds:schemaRef ds:uri="http://schemas.microsoft.com/office/word/2004/10/bibliography"/>
  </ds:schemaRefs>
</ds:datastoreItem>
</file>

<file path=customXml/itemProps4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BlackTieLetter</Template>
  <TotalTime>21</TotalTime>
  <Pages>5</Pages>
  <Words>1082</Words>
  <Characters>6170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Wedding Decoration &amp; Packages</Company>
  <LinksUpToDate>false</LinksUpToDate>
  <CharactersWithSpaces>7238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theresa@kerrevents.ca</cp:lastModifiedBy>
  <cp:revision>20</cp:revision>
  <cp:lastPrinted>2019-12-13T01:55:00Z</cp:lastPrinted>
  <dcterms:created xsi:type="dcterms:W3CDTF">2023-08-14T16:03:00Z</dcterms:created>
  <dcterms:modified xsi:type="dcterms:W3CDTF">2023-08-14T16:31:00Z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TC018408469991</vt:lpwstr>
  </property>
  <property fmtid="{D5CDD505-2E9C-101B-9397-08002B2CF9AE}" pid="3" name="_DocHome">
    <vt:i4>357362790</vt:i4>
  </property>
</Properties>
</file>